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0E5" w:rsidRDefault="0077211C">
      <w:pPr>
        <w:pStyle w:val="a3"/>
        <w:ind w:left="1"/>
        <w:jc w:val="left"/>
        <w:rPr>
          <w:sz w:val="20"/>
        </w:rPr>
      </w:pPr>
      <w:bookmarkStart w:id="0" w:name="_GoBack"/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1639254E" wp14:editId="2958CDD8">
            <wp:simplePos x="0" y="0"/>
            <wp:positionH relativeFrom="page">
              <wp:posOffset>751840</wp:posOffset>
            </wp:positionH>
            <wp:positionV relativeFrom="page">
              <wp:posOffset>128905</wp:posOffset>
            </wp:positionV>
            <wp:extent cx="7038404" cy="10692003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840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6770E5" w:rsidRDefault="006770E5">
      <w:pPr>
        <w:pStyle w:val="a3"/>
        <w:jc w:val="left"/>
        <w:rPr>
          <w:sz w:val="20"/>
        </w:rPr>
        <w:sectPr w:rsidR="006770E5">
          <w:type w:val="continuous"/>
          <w:pgSz w:w="11910" w:h="16390"/>
          <w:pgMar w:top="1140" w:right="283" w:bottom="280" w:left="1700" w:header="720" w:footer="720" w:gutter="0"/>
          <w:cols w:space="720"/>
        </w:sectPr>
      </w:pPr>
    </w:p>
    <w:p w:rsidR="006770E5" w:rsidRDefault="00E1390B">
      <w:pPr>
        <w:spacing w:before="58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6770E5" w:rsidRDefault="00E1390B">
      <w:pPr>
        <w:pStyle w:val="a3"/>
        <w:spacing w:before="311" w:line="264" w:lineRule="auto"/>
        <w:ind w:right="570" w:firstLine="600"/>
      </w:pPr>
      <w:r>
        <w:t xml:space="preserve"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</w:t>
      </w:r>
      <w:r>
        <w:t>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</w:t>
      </w:r>
      <w:r>
        <w:t>льной программы начального общего образования и элементов содержания по русскому языку.</w:t>
      </w:r>
    </w:p>
    <w:p w:rsidR="006770E5" w:rsidRDefault="00E1390B">
      <w:pPr>
        <w:pStyle w:val="a3"/>
        <w:spacing w:before="311" w:line="264" w:lineRule="auto"/>
        <w:ind w:right="570" w:firstLine="600"/>
      </w:pPr>
      <w: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</w:t>
      </w:r>
      <w:r>
        <w:t>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6770E5" w:rsidRDefault="00E1390B">
      <w:pPr>
        <w:pStyle w:val="a3"/>
        <w:spacing w:before="293" w:line="256" w:lineRule="auto"/>
        <w:ind w:right="569" w:firstLine="600"/>
      </w:pPr>
      <w:r>
        <w:t>Содержание обучения раскрывает содержательные линии, которые предлагаются для обязательного изучения в каждом классе на уровн</w:t>
      </w:r>
      <w:r>
        <w:t>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</w:t>
      </w:r>
      <w:r>
        <w:t>ей обучающихся на уровне начального общего образования.</w:t>
      </w:r>
    </w:p>
    <w:p w:rsidR="006770E5" w:rsidRDefault="00E1390B">
      <w:pPr>
        <w:pStyle w:val="a3"/>
        <w:spacing w:before="293" w:line="256" w:lineRule="auto"/>
        <w:ind w:right="571" w:firstLine="600"/>
      </w:pPr>
      <w: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</w:t>
      </w:r>
      <w:r>
        <w:t>я обучающегося за каждый год обучения.</w:t>
      </w:r>
    </w:p>
    <w:p w:rsidR="006770E5" w:rsidRDefault="006770E5">
      <w:pPr>
        <w:pStyle w:val="a3"/>
        <w:jc w:val="left"/>
      </w:pPr>
    </w:p>
    <w:p w:rsidR="006770E5" w:rsidRDefault="006770E5">
      <w:pPr>
        <w:pStyle w:val="a3"/>
        <w:spacing w:before="204"/>
        <w:jc w:val="left"/>
      </w:pPr>
    </w:p>
    <w:p w:rsidR="006770E5" w:rsidRDefault="00E1390B">
      <w:pPr>
        <w:spacing w:line="264" w:lineRule="auto"/>
        <w:ind w:left="120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«РУССКИЙ </w:t>
      </w:r>
      <w:r>
        <w:rPr>
          <w:b/>
          <w:spacing w:val="-2"/>
          <w:sz w:val="28"/>
        </w:rPr>
        <w:t>ЯЗЫК»</w:t>
      </w:r>
    </w:p>
    <w:p w:rsidR="006770E5" w:rsidRDefault="00E1390B">
      <w:pPr>
        <w:pStyle w:val="a3"/>
        <w:spacing w:before="291" w:line="256" w:lineRule="auto"/>
        <w:ind w:right="569" w:firstLine="600"/>
      </w:pPr>
      <w:r>
        <w:t>Программа по русскому языку на уровне начального общего образования составлена на основе требований к результатам освоения программы</w:t>
      </w:r>
      <w:r>
        <w:rPr>
          <w:spacing w:val="70"/>
        </w:rPr>
        <w:t xml:space="preserve">  </w:t>
      </w:r>
      <w:r>
        <w:t>начального</w:t>
      </w:r>
      <w:r>
        <w:rPr>
          <w:spacing w:val="73"/>
        </w:rPr>
        <w:t xml:space="preserve">  </w:t>
      </w:r>
      <w:r>
        <w:t>общего</w:t>
      </w:r>
      <w:r>
        <w:rPr>
          <w:spacing w:val="73"/>
        </w:rPr>
        <w:t xml:space="preserve">  </w:t>
      </w:r>
      <w:r>
        <w:t>образов</w:t>
      </w:r>
      <w:r>
        <w:t>ания</w:t>
      </w:r>
      <w:r>
        <w:rPr>
          <w:spacing w:val="72"/>
        </w:rPr>
        <w:t xml:space="preserve">  </w:t>
      </w:r>
      <w:r>
        <w:t>ФГОС</w:t>
      </w:r>
      <w:r>
        <w:rPr>
          <w:spacing w:val="73"/>
        </w:rPr>
        <w:t xml:space="preserve">  </w:t>
      </w:r>
      <w:r>
        <w:t>НОО,</w:t>
      </w:r>
      <w:r>
        <w:rPr>
          <w:spacing w:val="73"/>
        </w:rPr>
        <w:t xml:space="preserve">  </w:t>
      </w:r>
      <w:r>
        <w:t>а</w:t>
      </w:r>
      <w:r>
        <w:rPr>
          <w:spacing w:val="73"/>
        </w:rPr>
        <w:t xml:space="preserve">  </w:t>
      </w:r>
      <w:r>
        <w:rPr>
          <w:spacing w:val="-2"/>
        </w:rPr>
        <w:t>также</w:t>
      </w:r>
    </w:p>
    <w:p w:rsidR="006770E5" w:rsidRDefault="006770E5">
      <w:pPr>
        <w:pStyle w:val="a3"/>
        <w:spacing w:line="256" w:lineRule="auto"/>
        <w:sectPr w:rsidR="006770E5">
          <w:pgSz w:w="11910" w:h="16390"/>
          <w:pgMar w:top="162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71" w:line="256" w:lineRule="auto"/>
        <w:ind w:right="573"/>
      </w:pPr>
      <w:r>
        <w:lastRenderedPageBreak/>
        <w:t>ориентирована на целевые приоритеты, сформулированные в федеральной рабочей программе воспитания.</w:t>
      </w:r>
    </w:p>
    <w:p w:rsidR="006770E5" w:rsidRDefault="00E1390B">
      <w:pPr>
        <w:pStyle w:val="a3"/>
        <w:spacing w:line="256" w:lineRule="auto"/>
        <w:ind w:right="570" w:firstLine="600"/>
      </w:pPr>
      <w:r>
        <w:t>На уровне начального общего образования изучение русского языка имеет особое значение в развитии обучающегося. Приобр</w:t>
      </w:r>
      <w:r>
        <w:t>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6770E5" w:rsidRDefault="00E1390B">
      <w:pPr>
        <w:pStyle w:val="a3"/>
        <w:spacing w:before="293" w:line="256" w:lineRule="auto"/>
        <w:ind w:right="570" w:firstLine="600"/>
      </w:pPr>
      <w:r>
        <w:t xml:space="preserve">Русский язык как средство познания </w:t>
      </w:r>
      <w:r>
        <w:t>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</w:t>
      </w:r>
      <w:r>
        <w:t xml:space="preserve">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6770E5" w:rsidRDefault="00E1390B">
      <w:pPr>
        <w:pStyle w:val="a3"/>
        <w:spacing w:before="292" w:line="252" w:lineRule="auto"/>
        <w:ind w:right="570" w:firstLine="600"/>
      </w:pPr>
      <w:r>
        <w:t>Русский язык обладает значительным потенциалом в развитии функциональной</w:t>
      </w:r>
      <w:r>
        <w:rPr>
          <w:spacing w:val="-5"/>
        </w:rPr>
        <w:t xml:space="preserve"> </w:t>
      </w:r>
      <w:r>
        <w:t>грамотности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особенно</w:t>
      </w:r>
      <w:r>
        <w:rPr>
          <w:spacing w:val="-5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 xml:space="preserve">компонентов, как языковая, коммуникативная, читательская, общекультурная и социальная </w:t>
      </w:r>
      <w:r>
        <w:rPr>
          <w:spacing w:val="-2"/>
        </w:rPr>
        <w:t>грамотность.</w:t>
      </w:r>
    </w:p>
    <w:p w:rsidR="006770E5" w:rsidRDefault="00E1390B">
      <w:pPr>
        <w:pStyle w:val="a3"/>
        <w:spacing w:before="291" w:line="252" w:lineRule="auto"/>
        <w:ind w:right="569" w:firstLine="600"/>
      </w:pPr>
      <w:r>
        <w:t>Первичное знакомство с системой русского языка, богатством его выразительных возможностей, развитие умения правильно и эффект</w:t>
      </w:r>
      <w:r>
        <w:t>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</w:t>
      </w:r>
      <w:r>
        <w:t>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</w:t>
      </w:r>
      <w:r>
        <w:t xml:space="preserve">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6770E5" w:rsidRDefault="00E1390B">
      <w:pPr>
        <w:pStyle w:val="a3"/>
        <w:spacing w:before="291" w:line="252" w:lineRule="auto"/>
        <w:ind w:right="570" w:firstLine="600"/>
      </w:pPr>
      <w:r>
        <w:t>Изучение русского языка обладает огромным потенциалом присвоения традиционных социокультурных и духовно-нравственных ц</w:t>
      </w:r>
      <w:r>
        <w:t>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</w:t>
      </w:r>
      <w:r>
        <w:t>ием связи языка и мировоззрения народа.</w:t>
      </w:r>
      <w:r>
        <w:rPr>
          <w:spacing w:val="58"/>
          <w:w w:val="150"/>
        </w:rPr>
        <w:t xml:space="preserve">  </w:t>
      </w:r>
      <w:r>
        <w:t>Значимыми</w:t>
      </w:r>
      <w:r>
        <w:rPr>
          <w:spacing w:val="59"/>
          <w:w w:val="150"/>
        </w:rPr>
        <w:t xml:space="preserve">  </w:t>
      </w:r>
      <w:r>
        <w:t>личностными</w:t>
      </w:r>
      <w:r>
        <w:rPr>
          <w:spacing w:val="59"/>
          <w:w w:val="150"/>
        </w:rPr>
        <w:t xml:space="preserve">  </w:t>
      </w:r>
      <w:r>
        <w:t>результатами</w:t>
      </w:r>
      <w:r>
        <w:rPr>
          <w:spacing w:val="59"/>
          <w:w w:val="150"/>
        </w:rPr>
        <w:t xml:space="preserve">  </w:t>
      </w:r>
      <w:r>
        <w:t>являются</w:t>
      </w:r>
      <w:r>
        <w:rPr>
          <w:spacing w:val="59"/>
          <w:w w:val="150"/>
        </w:rPr>
        <w:t xml:space="preserve">  </w:t>
      </w:r>
      <w:r>
        <w:rPr>
          <w:spacing w:val="-2"/>
        </w:rPr>
        <w:t>развитие</w:t>
      </w:r>
    </w:p>
    <w:p w:rsidR="006770E5" w:rsidRDefault="006770E5">
      <w:pPr>
        <w:pStyle w:val="a3"/>
        <w:spacing w:line="252" w:lineRule="auto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tabs>
          <w:tab w:val="left" w:pos="1774"/>
          <w:tab w:val="left" w:pos="4043"/>
          <w:tab w:val="left" w:pos="5382"/>
          <w:tab w:val="left" w:pos="5799"/>
          <w:tab w:val="left" w:pos="7253"/>
          <w:tab w:val="left" w:pos="8593"/>
        </w:tabs>
        <w:spacing w:before="71" w:line="252" w:lineRule="auto"/>
        <w:ind w:right="569"/>
        <w:jc w:val="left"/>
      </w:pPr>
      <w:r>
        <w:rPr>
          <w:spacing w:val="-2"/>
        </w:rPr>
        <w:lastRenderedPageBreak/>
        <w:t>устойчивого</w:t>
      </w:r>
      <w:r>
        <w:tab/>
      </w:r>
      <w:r>
        <w:rPr>
          <w:spacing w:val="-2"/>
        </w:rPr>
        <w:t>познавательного</w:t>
      </w:r>
      <w:r>
        <w:tab/>
      </w:r>
      <w:r>
        <w:rPr>
          <w:spacing w:val="-2"/>
        </w:rPr>
        <w:t>интереса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изучению</w:t>
      </w:r>
      <w:r>
        <w:tab/>
      </w:r>
      <w:r>
        <w:rPr>
          <w:spacing w:val="-2"/>
        </w:rPr>
        <w:t>русского</w:t>
      </w:r>
      <w:r>
        <w:tab/>
      </w:r>
      <w:r>
        <w:rPr>
          <w:spacing w:val="-2"/>
        </w:rPr>
        <w:t xml:space="preserve">языка, </w:t>
      </w:r>
      <w:r>
        <w:t>формирование ответственности за сохранение чистоты русского языка.</w:t>
      </w:r>
    </w:p>
    <w:p w:rsidR="006770E5" w:rsidRDefault="006770E5">
      <w:pPr>
        <w:pStyle w:val="a3"/>
        <w:spacing w:before="247"/>
        <w:jc w:val="left"/>
      </w:pPr>
    </w:p>
    <w:p w:rsidR="006770E5" w:rsidRDefault="00E1390B">
      <w:pPr>
        <w:ind w:left="120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ЯЗЫК»</w:t>
      </w:r>
    </w:p>
    <w:p w:rsidR="006770E5" w:rsidRDefault="00E1390B">
      <w:pPr>
        <w:pStyle w:val="a3"/>
        <w:spacing w:before="32"/>
        <w:ind w:left="600"/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целей:</w:t>
      </w:r>
    </w:p>
    <w:p w:rsidR="006770E5" w:rsidRDefault="00E1390B">
      <w:pPr>
        <w:pStyle w:val="a4"/>
        <w:numPr>
          <w:ilvl w:val="0"/>
          <w:numId w:val="1"/>
        </w:numPr>
        <w:tabs>
          <w:tab w:val="left" w:pos="400"/>
        </w:tabs>
        <w:spacing w:before="16" w:line="276" w:lineRule="auto"/>
        <w:ind w:left="400" w:right="568"/>
        <w:rPr>
          <w:sz w:val="28"/>
        </w:rPr>
      </w:pPr>
      <w:r>
        <w:rPr>
          <w:sz w:val="28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</w:t>
      </w:r>
      <w:r>
        <w:rPr>
          <w:sz w:val="28"/>
        </w:rPr>
        <w:t>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</w:t>
      </w:r>
      <w:r>
        <w:rPr>
          <w:sz w:val="28"/>
        </w:rPr>
        <w:t xml:space="preserve"> правильной устной и письменной речи как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показателя общей культуры человека;</w:t>
      </w:r>
    </w:p>
    <w:p w:rsidR="006770E5" w:rsidRDefault="00E1390B">
      <w:pPr>
        <w:pStyle w:val="a4"/>
        <w:numPr>
          <w:ilvl w:val="0"/>
          <w:numId w:val="1"/>
        </w:numPr>
        <w:tabs>
          <w:tab w:val="left" w:pos="400"/>
        </w:tabs>
        <w:spacing w:line="276" w:lineRule="auto"/>
        <w:ind w:left="400" w:right="570"/>
        <w:rPr>
          <w:sz w:val="28"/>
        </w:rPr>
      </w:pPr>
      <w:r>
        <w:rPr>
          <w:sz w:val="28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</w:t>
      </w:r>
      <w:r>
        <w:rPr>
          <w:sz w:val="28"/>
        </w:rPr>
        <w:t>;</w:t>
      </w:r>
    </w:p>
    <w:p w:rsidR="006770E5" w:rsidRDefault="00E1390B">
      <w:pPr>
        <w:pStyle w:val="a4"/>
        <w:numPr>
          <w:ilvl w:val="0"/>
          <w:numId w:val="1"/>
        </w:numPr>
        <w:tabs>
          <w:tab w:val="left" w:pos="400"/>
        </w:tabs>
        <w:spacing w:line="276" w:lineRule="auto"/>
        <w:ind w:left="400" w:right="570"/>
        <w:rPr>
          <w:sz w:val="28"/>
        </w:rPr>
      </w:pPr>
      <w:r>
        <w:rPr>
          <w:sz w:val="28"/>
        </w:rPr>
        <w:t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</w:t>
      </w:r>
    </w:p>
    <w:p w:rsidR="006770E5" w:rsidRDefault="00E1390B">
      <w:pPr>
        <w:pStyle w:val="a4"/>
        <w:numPr>
          <w:ilvl w:val="0"/>
          <w:numId w:val="1"/>
        </w:numPr>
        <w:tabs>
          <w:tab w:val="left" w:pos="400"/>
        </w:tabs>
        <w:spacing w:line="276" w:lineRule="auto"/>
        <w:ind w:left="400" w:right="569"/>
        <w:rPr>
          <w:sz w:val="28"/>
        </w:rPr>
      </w:pPr>
      <w:r>
        <w:rPr>
          <w:sz w:val="28"/>
        </w:rPr>
        <w:t xml:space="preserve">– использование в речевой </w:t>
      </w:r>
      <w:r>
        <w:rPr>
          <w:sz w:val="28"/>
        </w:rPr>
        <w:t>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770E5" w:rsidRDefault="00E1390B">
      <w:pPr>
        <w:pStyle w:val="a4"/>
        <w:numPr>
          <w:ilvl w:val="0"/>
          <w:numId w:val="1"/>
        </w:numPr>
        <w:tabs>
          <w:tab w:val="left" w:pos="400"/>
        </w:tabs>
        <w:spacing w:line="276" w:lineRule="auto"/>
        <w:ind w:left="400" w:right="570"/>
        <w:rPr>
          <w:sz w:val="28"/>
        </w:rPr>
      </w:pPr>
      <w:r>
        <w:rPr>
          <w:sz w:val="28"/>
        </w:rPr>
        <w:t xml:space="preserve">– развитие функциональной грамотности, готовности к успешному взаимодействию с изменяющимся миром </w:t>
      </w:r>
      <w:r>
        <w:rPr>
          <w:sz w:val="28"/>
        </w:rPr>
        <w:t xml:space="preserve">и дальнейшему успешному </w:t>
      </w:r>
      <w:r>
        <w:rPr>
          <w:spacing w:val="-2"/>
          <w:sz w:val="28"/>
        </w:rPr>
        <w:t>образованию.</w:t>
      </w:r>
    </w:p>
    <w:p w:rsidR="006770E5" w:rsidRDefault="00E1390B">
      <w:pPr>
        <w:pStyle w:val="a3"/>
        <w:spacing w:line="256" w:lineRule="auto"/>
        <w:ind w:right="568" w:firstLine="600"/>
      </w:pPr>
      <w:r>
        <w:t>Центральной идеей конструирования содержания и планируемых результатов обучения русскому языку является признание равной</w:t>
      </w:r>
      <w:r>
        <w:rPr>
          <w:spacing w:val="80"/>
        </w:rPr>
        <w:t xml:space="preserve"> </w:t>
      </w:r>
      <w:r>
        <w:t>значимости работы по изучению системы языка и работы по совершенствованию речи обучающихся. Языков</w:t>
      </w:r>
      <w:r>
        <w:t>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770E5" w:rsidRDefault="00E1390B">
      <w:pPr>
        <w:pStyle w:val="a3"/>
        <w:spacing w:before="2" w:line="256" w:lineRule="auto"/>
        <w:ind w:right="569" w:firstLine="600"/>
      </w:pPr>
      <w:r>
        <w:t>Развитие устной и письменной речи обучающихся направлено на решени</w:t>
      </w:r>
      <w:r>
        <w:t>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</w:t>
      </w:r>
      <w:r>
        <w:rPr>
          <w:spacing w:val="52"/>
          <w:w w:val="150"/>
        </w:rPr>
        <w:t xml:space="preserve">  </w:t>
      </w:r>
      <w:r>
        <w:t>общения.</w:t>
      </w:r>
      <w:r>
        <w:rPr>
          <w:spacing w:val="55"/>
          <w:w w:val="150"/>
        </w:rPr>
        <w:t xml:space="preserve">  </w:t>
      </w:r>
      <w:r>
        <w:t>Ряд</w:t>
      </w:r>
      <w:r>
        <w:rPr>
          <w:spacing w:val="55"/>
          <w:w w:val="150"/>
        </w:rPr>
        <w:t xml:space="preserve">  </w:t>
      </w:r>
      <w:r>
        <w:t>задач</w:t>
      </w:r>
      <w:r>
        <w:rPr>
          <w:spacing w:val="55"/>
          <w:w w:val="150"/>
        </w:rPr>
        <w:t xml:space="preserve">  </w:t>
      </w:r>
      <w:r>
        <w:t>по</w:t>
      </w:r>
      <w:r>
        <w:rPr>
          <w:spacing w:val="55"/>
          <w:w w:val="150"/>
        </w:rPr>
        <w:t xml:space="preserve">  </w:t>
      </w:r>
      <w:r>
        <w:t>совершенствованию</w:t>
      </w:r>
      <w:r>
        <w:rPr>
          <w:spacing w:val="55"/>
          <w:w w:val="150"/>
        </w:rPr>
        <w:t xml:space="preserve">  </w:t>
      </w:r>
      <w:r>
        <w:rPr>
          <w:spacing w:val="-2"/>
        </w:rPr>
        <w:t>речевой</w:t>
      </w:r>
    </w:p>
    <w:p w:rsidR="006770E5" w:rsidRDefault="006770E5">
      <w:pPr>
        <w:pStyle w:val="a3"/>
        <w:spacing w:line="256" w:lineRule="auto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71" w:line="256" w:lineRule="auto"/>
        <w:ind w:right="571"/>
      </w:pPr>
      <w:r>
        <w:lastRenderedPageBreak/>
        <w:t xml:space="preserve">деятельности решаются совместно с учебным предметом «Литературное </w:t>
      </w:r>
      <w:r>
        <w:rPr>
          <w:spacing w:val="-2"/>
        </w:rPr>
        <w:t>чтение».</w:t>
      </w:r>
    </w:p>
    <w:p w:rsidR="006770E5" w:rsidRDefault="00E1390B">
      <w:pPr>
        <w:pStyle w:val="a3"/>
        <w:ind w:left="600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2"/>
        </w:rPr>
        <w:t xml:space="preserve"> работнику:</w:t>
      </w:r>
    </w:p>
    <w:p w:rsidR="006770E5" w:rsidRDefault="00E1390B">
      <w:pPr>
        <w:pStyle w:val="a4"/>
        <w:numPr>
          <w:ilvl w:val="0"/>
          <w:numId w:val="1"/>
        </w:numPr>
        <w:tabs>
          <w:tab w:val="left" w:pos="400"/>
        </w:tabs>
        <w:spacing w:before="23" w:line="276" w:lineRule="auto"/>
        <w:ind w:left="400" w:right="570"/>
        <w:rPr>
          <w:sz w:val="28"/>
        </w:rPr>
      </w:pPr>
      <w:r>
        <w:rPr>
          <w:sz w:val="28"/>
        </w:rPr>
        <w:t>– реализовать в процессе преподавания русского языка современные подходы к д</w:t>
      </w:r>
      <w:r>
        <w:rPr>
          <w:sz w:val="28"/>
        </w:rPr>
        <w:t>остижению личностных, метапредметных и предметных результатов обучения, сформулированных в ФГОС НОО;</w:t>
      </w:r>
    </w:p>
    <w:p w:rsidR="006770E5" w:rsidRDefault="00E1390B">
      <w:pPr>
        <w:pStyle w:val="a4"/>
        <w:numPr>
          <w:ilvl w:val="0"/>
          <w:numId w:val="1"/>
        </w:numPr>
        <w:tabs>
          <w:tab w:val="left" w:pos="400"/>
        </w:tabs>
        <w:spacing w:line="276" w:lineRule="auto"/>
        <w:ind w:left="400" w:right="570"/>
        <w:rPr>
          <w:sz w:val="28"/>
        </w:rPr>
      </w:pPr>
      <w:r>
        <w:rPr>
          <w:sz w:val="28"/>
        </w:rPr>
        <w:t xml:space="preserve">– определить и структурировать планируемые результаты обучения и содержание русского языка по годам обучения в соответствии с ФГОС </w:t>
      </w:r>
      <w:r>
        <w:rPr>
          <w:spacing w:val="-4"/>
          <w:sz w:val="28"/>
        </w:rPr>
        <w:t>НОО;</w:t>
      </w:r>
    </w:p>
    <w:p w:rsidR="006770E5" w:rsidRDefault="00E1390B">
      <w:pPr>
        <w:pStyle w:val="a4"/>
        <w:numPr>
          <w:ilvl w:val="0"/>
          <w:numId w:val="1"/>
        </w:numPr>
        <w:tabs>
          <w:tab w:val="left" w:pos="400"/>
        </w:tabs>
        <w:spacing w:line="276" w:lineRule="auto"/>
        <w:ind w:left="400" w:right="571"/>
        <w:rPr>
          <w:sz w:val="28"/>
        </w:rPr>
      </w:pPr>
      <w:r>
        <w:rPr>
          <w:sz w:val="28"/>
        </w:rPr>
        <w:t>– разработать кален</w:t>
      </w:r>
      <w:r>
        <w:rPr>
          <w:sz w:val="28"/>
        </w:rPr>
        <w:t>дарно-тематическое планирование с учётом особенностей конкретного класса.</w:t>
      </w:r>
    </w:p>
    <w:p w:rsidR="006770E5" w:rsidRDefault="00E1390B">
      <w:pPr>
        <w:pStyle w:val="a3"/>
        <w:spacing w:line="256" w:lineRule="auto"/>
        <w:ind w:right="569" w:firstLine="600"/>
      </w:pPr>
      <w: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</w:t>
      </w:r>
      <w:r>
        <w:t>стные, метапредметные, предметные. Личностные и метапредметные результаты представлены с учётом методических традиций и особенностей</w:t>
      </w:r>
      <w:r>
        <w:rPr>
          <w:spacing w:val="80"/>
        </w:rPr>
        <w:t xml:space="preserve"> </w:t>
      </w:r>
      <w:r>
        <w:t>преподавания русского языка на уровне начального общего образования. Предметные планируемые результаты освоения программы д</w:t>
      </w:r>
      <w:r>
        <w:t>аны для</w:t>
      </w:r>
      <w:r>
        <w:rPr>
          <w:spacing w:val="40"/>
        </w:rPr>
        <w:t xml:space="preserve"> </w:t>
      </w:r>
      <w:r>
        <w:t>каждого года русского языка.</w:t>
      </w:r>
    </w:p>
    <w:p w:rsidR="006770E5" w:rsidRDefault="00E1390B">
      <w:pPr>
        <w:pStyle w:val="a3"/>
        <w:spacing w:before="2" w:line="256" w:lineRule="auto"/>
        <w:ind w:right="570" w:firstLine="600"/>
      </w:pPr>
      <w:r>
        <w:t xml:space="preserve"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</w:t>
      </w:r>
      <w:r>
        <w:rPr>
          <w:spacing w:val="-2"/>
        </w:rPr>
        <w:t>обучающихся.</w:t>
      </w:r>
    </w:p>
    <w:p w:rsidR="006770E5" w:rsidRDefault="00E1390B">
      <w:pPr>
        <w:pStyle w:val="a3"/>
        <w:spacing w:before="1" w:line="256" w:lineRule="auto"/>
        <w:ind w:right="569" w:firstLine="600"/>
      </w:pPr>
      <w:r>
        <w:t xml:space="preserve"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</w:t>
      </w:r>
      <w:r>
        <w:rPr>
          <w:spacing w:val="-2"/>
        </w:rPr>
        <w:t>предмета.</w:t>
      </w:r>
    </w:p>
    <w:p w:rsidR="006770E5" w:rsidRDefault="00E1390B">
      <w:pPr>
        <w:pStyle w:val="a3"/>
        <w:spacing w:before="1" w:line="256" w:lineRule="auto"/>
        <w:ind w:right="570" w:firstLine="600"/>
      </w:pPr>
      <w:r>
        <w:t>Содержание программы по русскому языку составлено так</w:t>
      </w:r>
      <w:r>
        <w:t>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6770E5" w:rsidRDefault="00E1390B">
      <w:pPr>
        <w:spacing w:before="2" w:line="252" w:lineRule="auto"/>
        <w:ind w:right="566" w:firstLine="600"/>
        <w:jc w:val="both"/>
        <w:rPr>
          <w:b/>
          <w:sz w:val="28"/>
        </w:rPr>
      </w:pPr>
      <w:r>
        <w:rPr>
          <w:b/>
          <w:sz w:val="28"/>
        </w:rPr>
        <w:t>МЕСТ</w:t>
      </w:r>
      <w:r>
        <w:rPr>
          <w:b/>
          <w:sz w:val="28"/>
        </w:rPr>
        <w:t>О УЧЕБНОГО ПРЕДМЕТА «РУССКИЙ ЯЗЫК» В УЧЕБНОМ ПЛАНЕ</w:t>
      </w:r>
    </w:p>
    <w:p w:rsidR="006770E5" w:rsidRDefault="00E1390B">
      <w:pPr>
        <w:pStyle w:val="a3"/>
        <w:spacing w:before="278" w:line="264" w:lineRule="auto"/>
        <w:ind w:left="120" w:right="566"/>
      </w:pPr>
      <w:r>
        <w:t>Общее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рекомендованных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675</w:t>
      </w:r>
      <w:r>
        <w:rPr>
          <w:spacing w:val="-1"/>
        </w:rPr>
        <w:t xml:space="preserve"> </w:t>
      </w:r>
      <w:r>
        <w:t>(5 часов в неделю в каждом классе): в 1 классе – 165 часов, во 2–4 классах – по 170 часов.</w:t>
      </w:r>
    </w:p>
    <w:p w:rsidR="006770E5" w:rsidRDefault="006770E5">
      <w:pPr>
        <w:pStyle w:val="a3"/>
        <w:spacing w:line="264" w:lineRule="auto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spacing w:before="71" w:line="470" w:lineRule="auto"/>
        <w:ind w:left="120" w:right="4488"/>
        <w:rPr>
          <w:b/>
          <w:sz w:val="28"/>
        </w:rPr>
      </w:pPr>
      <w:r>
        <w:rPr>
          <w:b/>
          <w:sz w:val="28"/>
        </w:rPr>
        <w:lastRenderedPageBreak/>
        <w:t>С</w:t>
      </w:r>
      <w:r>
        <w:rPr>
          <w:b/>
          <w:sz w:val="28"/>
        </w:rPr>
        <w:t>ОДЕРЖАНИЕ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ПРЕДМЕТА 1</w:t>
      </w:r>
      <w:r>
        <w:rPr>
          <w:b/>
          <w:sz w:val="28"/>
        </w:rPr>
        <w:t xml:space="preserve"> КЛАСС</w:t>
      </w:r>
    </w:p>
    <w:p w:rsidR="006770E5" w:rsidRDefault="00E1390B">
      <w:pPr>
        <w:pStyle w:val="1"/>
        <w:spacing w:before="2"/>
        <w:jc w:val="both"/>
      </w:pPr>
      <w:r>
        <w:t>Обучение</w:t>
      </w:r>
      <w:r>
        <w:rPr>
          <w:spacing w:val="-4"/>
        </w:rPr>
        <w:t xml:space="preserve"> </w:t>
      </w:r>
      <w:r>
        <w:rPr>
          <w:spacing w:val="-2"/>
        </w:rPr>
        <w:t>грамоте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before="1"/>
        <w:ind w:left="600"/>
      </w:pPr>
      <w:r>
        <w:t>Начальным</w:t>
      </w:r>
      <w:r>
        <w:rPr>
          <w:spacing w:val="34"/>
        </w:rPr>
        <w:t xml:space="preserve">  </w:t>
      </w:r>
      <w:r>
        <w:t>этапом</w:t>
      </w:r>
      <w:r>
        <w:rPr>
          <w:spacing w:val="35"/>
        </w:rPr>
        <w:t xml:space="preserve">  </w:t>
      </w:r>
      <w:r>
        <w:t>изучения</w:t>
      </w:r>
      <w:r>
        <w:rPr>
          <w:spacing w:val="34"/>
        </w:rPr>
        <w:t xml:space="preserve">  </w:t>
      </w:r>
      <w:r>
        <w:t>учебных</w:t>
      </w:r>
      <w:r>
        <w:rPr>
          <w:spacing w:val="35"/>
        </w:rPr>
        <w:t xml:space="preserve">  </w:t>
      </w:r>
      <w:r>
        <w:t>предметов</w:t>
      </w:r>
      <w:r>
        <w:rPr>
          <w:spacing w:val="34"/>
        </w:rPr>
        <w:t xml:space="preserve">  </w:t>
      </w:r>
      <w:r>
        <w:t>«Русский</w:t>
      </w:r>
      <w:r>
        <w:rPr>
          <w:spacing w:val="35"/>
        </w:rPr>
        <w:t xml:space="preserve">  </w:t>
      </w:r>
      <w:r>
        <w:rPr>
          <w:spacing w:val="-2"/>
        </w:rPr>
        <w:t>язык»,</w:t>
      </w:r>
    </w:p>
    <w:p w:rsidR="006770E5" w:rsidRDefault="00E1390B">
      <w:pPr>
        <w:pStyle w:val="a3"/>
        <w:spacing w:before="16" w:line="252" w:lineRule="auto"/>
        <w:ind w:right="570"/>
      </w:pPr>
      <w:r>
        <w:t>«Литературное чтение» в 1 классе является учебный курс «Обучение грамоте»: обучение письму идёт параллельно с обучением чтению. На учебный</w:t>
      </w:r>
      <w:r>
        <w:rPr>
          <w:spacing w:val="-5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«Обучение</w:t>
      </w:r>
      <w:r>
        <w:rPr>
          <w:spacing w:val="-3"/>
        </w:rPr>
        <w:t xml:space="preserve"> </w:t>
      </w:r>
      <w:r>
        <w:t>грамоте»</w:t>
      </w:r>
      <w:r>
        <w:rPr>
          <w:spacing w:val="-3"/>
        </w:rPr>
        <w:t xml:space="preserve"> </w:t>
      </w:r>
      <w:r>
        <w:t>ре</w:t>
      </w:r>
      <w:r>
        <w:t>комендуется</w:t>
      </w:r>
      <w:r>
        <w:rPr>
          <w:spacing w:val="-2"/>
        </w:rPr>
        <w:t xml:space="preserve"> </w:t>
      </w:r>
      <w:r>
        <w:t>отводить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неделю:</w:t>
      </w:r>
    </w:p>
    <w:p w:rsidR="006770E5" w:rsidRDefault="00E1390B">
      <w:pPr>
        <w:pStyle w:val="a3"/>
        <w:spacing w:line="252" w:lineRule="auto"/>
        <w:ind w:right="568"/>
      </w:pPr>
      <w:r>
        <w:t xml:space="preserve">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</w:t>
      </w:r>
      <w:r>
        <w:t>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6770E5" w:rsidRDefault="00E1390B">
      <w:pPr>
        <w:pStyle w:val="1"/>
        <w:spacing w:before="291"/>
        <w:jc w:val="both"/>
      </w:pPr>
      <w:r>
        <w:t>Развитие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line="252" w:lineRule="auto"/>
        <w:ind w:right="569" w:firstLine="600"/>
      </w:pPr>
      <w:r>
        <w:t xml:space="preserve">Составление небольших рассказов повествовательного характера по серии сюжетных картинок, на основе собственных игр, занятий. Участие в </w:t>
      </w:r>
      <w:r>
        <w:rPr>
          <w:spacing w:val="-2"/>
        </w:rPr>
        <w:t>диалоге.</w:t>
      </w:r>
    </w:p>
    <w:p w:rsidR="006770E5" w:rsidRDefault="00E1390B">
      <w:pPr>
        <w:pStyle w:val="a3"/>
        <w:spacing w:before="291" w:line="252" w:lineRule="auto"/>
        <w:ind w:right="571" w:firstLine="600"/>
      </w:pPr>
      <w:r>
        <w:t>Понимание текста при его прослушивании и при самостоятельном чтении вслух.</w:t>
      </w:r>
    </w:p>
    <w:p w:rsidR="006770E5" w:rsidRDefault="00E1390B">
      <w:pPr>
        <w:pStyle w:val="1"/>
        <w:spacing w:before="291"/>
        <w:jc w:val="both"/>
      </w:pPr>
      <w:r>
        <w:t xml:space="preserve">Слово и </w:t>
      </w:r>
      <w:r>
        <w:rPr>
          <w:spacing w:val="-2"/>
        </w:rPr>
        <w:t>предложение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line="252" w:lineRule="auto"/>
        <w:ind w:right="572" w:firstLine="600"/>
      </w:pPr>
      <w:r>
        <w:t>Различение слова</w:t>
      </w:r>
      <w:r>
        <w:t xml:space="preserve"> и предложения. Работа с предложением: выделение слов, изменение их порядка.</w:t>
      </w:r>
    </w:p>
    <w:p w:rsidR="006770E5" w:rsidRDefault="00E1390B">
      <w:pPr>
        <w:pStyle w:val="a3"/>
        <w:spacing w:before="291" w:line="252" w:lineRule="auto"/>
        <w:ind w:right="570" w:firstLine="600"/>
      </w:pPr>
      <w:r>
        <w:t>Восприятие слова как объекта изучения, материала для анализа. Наблюдение над значением слова. Выявление слов, значение которых</w:t>
      </w:r>
      <w:r>
        <w:rPr>
          <w:spacing w:val="40"/>
        </w:rPr>
        <w:t xml:space="preserve"> </w:t>
      </w:r>
      <w:r>
        <w:t>требует уточнения.</w:t>
      </w:r>
    </w:p>
    <w:p w:rsidR="006770E5" w:rsidRDefault="00E1390B">
      <w:pPr>
        <w:pStyle w:val="1"/>
        <w:spacing w:before="291"/>
      </w:pPr>
      <w:r>
        <w:rPr>
          <w:spacing w:val="-2"/>
        </w:rPr>
        <w:t>Фонетика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line="252" w:lineRule="auto"/>
        <w:ind w:right="569" w:firstLine="600"/>
      </w:pPr>
      <w:r>
        <w:t>Звуки речи. Единство зв</w:t>
      </w:r>
      <w:r>
        <w:t>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</w:t>
      </w:r>
      <w:r>
        <w:t>укового состава слова, подбор слов, соответствующих заданной модели.</w:t>
      </w:r>
      <w:r>
        <w:rPr>
          <w:spacing w:val="31"/>
        </w:rPr>
        <w:t xml:space="preserve">  </w:t>
      </w:r>
      <w:r>
        <w:t>Различение</w:t>
      </w:r>
      <w:r>
        <w:rPr>
          <w:spacing w:val="32"/>
        </w:rPr>
        <w:t xml:space="preserve">  </w:t>
      </w:r>
      <w:r>
        <w:t>гласных</w:t>
      </w:r>
      <w:r>
        <w:rPr>
          <w:spacing w:val="31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t>согласных</w:t>
      </w:r>
      <w:r>
        <w:rPr>
          <w:spacing w:val="31"/>
        </w:rPr>
        <w:t xml:space="preserve">  </w:t>
      </w:r>
      <w:r>
        <w:t>звуков,</w:t>
      </w:r>
      <w:r>
        <w:rPr>
          <w:spacing w:val="32"/>
        </w:rPr>
        <w:t xml:space="preserve">  </w:t>
      </w:r>
      <w:r>
        <w:t>гласных</w:t>
      </w:r>
      <w:r>
        <w:rPr>
          <w:spacing w:val="31"/>
        </w:rPr>
        <w:t xml:space="preserve">  </w:t>
      </w:r>
      <w:r>
        <w:t>ударных</w:t>
      </w:r>
      <w:r>
        <w:rPr>
          <w:spacing w:val="32"/>
        </w:rPr>
        <w:t xml:space="preserve">  </w:t>
      </w:r>
      <w:r>
        <w:rPr>
          <w:spacing w:val="-10"/>
        </w:rPr>
        <w:t>и</w:t>
      </w:r>
    </w:p>
    <w:p w:rsidR="006770E5" w:rsidRDefault="006770E5">
      <w:pPr>
        <w:pStyle w:val="a3"/>
        <w:spacing w:line="252" w:lineRule="auto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71" w:line="252" w:lineRule="auto"/>
        <w:ind w:right="570"/>
      </w:pPr>
      <w:r>
        <w:lastRenderedPageBreak/>
        <w:t xml:space="preserve">безударных, согласных твёрдых и мягких, звонких и глухих. Определение места ударения. Слог как минимальная </w:t>
      </w:r>
      <w:r>
        <w:t>произносительная единица. Количество слогов в слове. Ударный слог.</w:t>
      </w:r>
    </w:p>
    <w:p w:rsidR="006770E5" w:rsidRDefault="00E1390B">
      <w:pPr>
        <w:spacing w:before="291"/>
        <w:ind w:left="600"/>
        <w:rPr>
          <w:b/>
          <w:sz w:val="24"/>
        </w:rPr>
      </w:pPr>
      <w:r>
        <w:rPr>
          <w:b/>
          <w:spacing w:val="-2"/>
          <w:sz w:val="28"/>
        </w:rPr>
        <w:t>Графика</w:t>
      </w:r>
      <w:hyperlink r:id="rId8">
        <w:r>
          <w:rPr>
            <w:b/>
            <w:color w:val="0092FF"/>
            <w:spacing w:val="-2"/>
            <w:sz w:val="24"/>
            <w:u w:val="single" w:color="0092FF"/>
          </w:rPr>
          <w:t>https://workprogram.edsoo.ru/templates/415#_ftn1</w:t>
        </w:r>
      </w:hyperlink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line="252" w:lineRule="auto"/>
        <w:ind w:right="569" w:firstLine="600"/>
      </w:pPr>
      <w:r>
        <w:t>Различение звука и буквы: буква как знак звука. Слоговой принцип</w:t>
      </w:r>
      <w:r>
        <w:t xml:space="preserve">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6770E5" w:rsidRDefault="00E1390B">
      <w:pPr>
        <w:pStyle w:val="1"/>
      </w:pPr>
      <w:r>
        <w:rPr>
          <w:spacing w:val="-2"/>
        </w:rPr>
        <w:t>Чтение</w:t>
      </w:r>
    </w:p>
    <w:p w:rsidR="006770E5" w:rsidRDefault="00E1390B">
      <w:pPr>
        <w:pStyle w:val="a3"/>
        <w:spacing w:before="307" w:line="256" w:lineRule="auto"/>
        <w:ind w:right="570" w:firstLine="600"/>
      </w:pPr>
      <w:r>
        <w:t xml:space="preserve">Слоговое </w:t>
      </w:r>
      <w:r>
        <w:t>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</w:t>
      </w:r>
      <w:r>
        <w:t xml:space="preserve"> со знаками препинания. Выразительное чтение на материале небольших прозаических текстов и стихотворений.</w:t>
      </w:r>
    </w:p>
    <w:p w:rsidR="006770E5" w:rsidRDefault="00E1390B">
      <w:pPr>
        <w:pStyle w:val="a3"/>
        <w:spacing w:before="292" w:line="256" w:lineRule="auto"/>
        <w:ind w:right="570" w:firstLine="600"/>
      </w:pPr>
      <w: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</w:t>
      </w:r>
      <w:r>
        <w:t xml:space="preserve"> и при списывании.</w:t>
      </w:r>
    </w:p>
    <w:p w:rsidR="006770E5" w:rsidRDefault="00E1390B">
      <w:pPr>
        <w:pStyle w:val="1"/>
        <w:spacing w:before="292"/>
      </w:pPr>
      <w:r>
        <w:rPr>
          <w:spacing w:val="-2"/>
        </w:rPr>
        <w:t>Письмо</w:t>
      </w:r>
    </w:p>
    <w:p w:rsidR="006770E5" w:rsidRDefault="00E1390B">
      <w:pPr>
        <w:pStyle w:val="a3"/>
        <w:spacing w:before="307" w:line="256" w:lineRule="auto"/>
        <w:ind w:right="571" w:firstLine="600"/>
      </w:pPr>
      <w:r>
        <w:t>Ориентация на пространстве листа в тетради и на пространстве</w:t>
      </w:r>
      <w:r>
        <w:rPr>
          <w:spacing w:val="40"/>
        </w:rPr>
        <w:t xml:space="preserve"> </w:t>
      </w:r>
      <w:r>
        <w:t>классной доски. Гигиенические требования, которые необходимо соблюдать во время письма.</w:t>
      </w:r>
    </w:p>
    <w:p w:rsidR="006770E5" w:rsidRDefault="00E1390B">
      <w:pPr>
        <w:pStyle w:val="a3"/>
        <w:spacing w:before="292" w:line="256" w:lineRule="auto"/>
        <w:ind w:right="570" w:firstLine="600"/>
      </w:pPr>
      <w:r>
        <w:t>Начертание письменных прописных и строчных букв. Письмо разборчивым, аккуратным п</w:t>
      </w:r>
      <w:r>
        <w:t xml:space="preserve">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</w:t>
      </w:r>
      <w:r>
        <w:rPr>
          <w:spacing w:val="-2"/>
        </w:rPr>
        <w:t>текста.</w:t>
      </w:r>
    </w:p>
    <w:p w:rsidR="006770E5" w:rsidRDefault="00E1390B">
      <w:pPr>
        <w:spacing w:before="292"/>
        <w:ind w:left="600"/>
        <w:rPr>
          <w:b/>
          <w:sz w:val="24"/>
        </w:rPr>
      </w:pPr>
      <w:r>
        <w:rPr>
          <w:b/>
          <w:sz w:val="28"/>
        </w:rPr>
        <w:t>Орфогр</w:t>
      </w:r>
      <w:r>
        <w:rPr>
          <w:b/>
          <w:sz w:val="28"/>
        </w:rPr>
        <w:t>афия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пунктуация</w:t>
      </w:r>
      <w:hyperlink r:id="rId9">
        <w:r>
          <w:rPr>
            <w:b/>
            <w:color w:val="0092FF"/>
            <w:spacing w:val="-2"/>
            <w:sz w:val="24"/>
            <w:u w:val="single" w:color="0092FF"/>
          </w:rPr>
          <w:t>https://workprogram.edsoo.ru/templates/415#_ftn1</w:t>
        </w:r>
      </w:hyperlink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line="256" w:lineRule="auto"/>
        <w:ind w:right="570" w:firstLine="600"/>
      </w:pPr>
      <w:r>
        <w:t>Правила правописания и их применение: раздельное написание слов; обозначение гласных после шипящих в сочетаниях «жи», «ши</w:t>
      </w:r>
      <w:r>
        <w:t>» (в положении под</w:t>
      </w:r>
      <w:r>
        <w:rPr>
          <w:spacing w:val="38"/>
        </w:rPr>
        <w:t xml:space="preserve">  </w:t>
      </w:r>
      <w:r>
        <w:t>ударением),</w:t>
      </w:r>
      <w:r>
        <w:rPr>
          <w:spacing w:val="38"/>
        </w:rPr>
        <w:t xml:space="preserve">  </w:t>
      </w:r>
      <w:r>
        <w:t>«ча»,</w:t>
      </w:r>
      <w:r>
        <w:rPr>
          <w:spacing w:val="38"/>
        </w:rPr>
        <w:t xml:space="preserve">  </w:t>
      </w:r>
      <w:r>
        <w:t>«ща»,</w:t>
      </w:r>
      <w:r>
        <w:rPr>
          <w:spacing w:val="39"/>
        </w:rPr>
        <w:t xml:space="preserve">  </w:t>
      </w:r>
      <w:r>
        <w:t>«чу»,</w:t>
      </w:r>
      <w:r>
        <w:rPr>
          <w:spacing w:val="38"/>
        </w:rPr>
        <w:t xml:space="preserve">  </w:t>
      </w:r>
      <w:r>
        <w:t>«щу»;</w:t>
      </w:r>
      <w:r>
        <w:rPr>
          <w:spacing w:val="38"/>
        </w:rPr>
        <w:t xml:space="preserve">  </w:t>
      </w:r>
      <w:r>
        <w:t>прописная</w:t>
      </w:r>
      <w:r>
        <w:rPr>
          <w:spacing w:val="38"/>
        </w:rPr>
        <w:t xml:space="preserve">  </w:t>
      </w:r>
      <w:r>
        <w:t>буква</w:t>
      </w:r>
      <w:r>
        <w:rPr>
          <w:spacing w:val="39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rPr>
          <w:spacing w:val="-2"/>
        </w:rPr>
        <w:t>начале</w:t>
      </w:r>
    </w:p>
    <w:p w:rsidR="006770E5" w:rsidRDefault="006770E5">
      <w:pPr>
        <w:pStyle w:val="a3"/>
        <w:spacing w:line="256" w:lineRule="auto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71" w:line="256" w:lineRule="auto"/>
        <w:ind w:right="571"/>
      </w:pPr>
      <w:r>
        <w:lastRenderedPageBreak/>
        <w:t xml:space="preserve">предложения, в именах собственных (имена людей, клички животных); перенос по слогам слов без стечения согласных; знаки препинания в конце </w:t>
      </w:r>
      <w:r>
        <w:rPr>
          <w:spacing w:val="-2"/>
        </w:rPr>
        <w:t>предложения.</w:t>
      </w:r>
    </w:p>
    <w:p w:rsidR="006770E5" w:rsidRDefault="006770E5">
      <w:pPr>
        <w:pStyle w:val="a3"/>
        <w:spacing w:before="248"/>
        <w:jc w:val="left"/>
      </w:pPr>
    </w:p>
    <w:p w:rsidR="006770E5" w:rsidRDefault="00E1390B">
      <w:pPr>
        <w:ind w:left="120"/>
        <w:jc w:val="both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z w:val="28"/>
        </w:rPr>
        <w:t>ИСТЕМАТИЧЕСКИЙ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КУРС</w:t>
      </w:r>
    </w:p>
    <w:p w:rsidR="006770E5" w:rsidRDefault="00E1390B">
      <w:pPr>
        <w:pStyle w:val="1"/>
        <w:spacing w:before="310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языке</w:t>
      </w:r>
    </w:p>
    <w:p w:rsidR="006770E5" w:rsidRDefault="00E1390B">
      <w:pPr>
        <w:pStyle w:val="a3"/>
        <w:spacing w:before="32" w:line="264" w:lineRule="auto"/>
        <w:ind w:right="569" w:firstLine="600"/>
        <w:jc w:val="left"/>
      </w:pPr>
      <w:r>
        <w:t>Язык</w:t>
      </w:r>
      <w:r>
        <w:rPr>
          <w:spacing w:val="33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основное</w:t>
      </w:r>
      <w:r>
        <w:rPr>
          <w:spacing w:val="33"/>
        </w:rPr>
        <w:t xml:space="preserve"> </w:t>
      </w:r>
      <w:r>
        <w:t>средство</w:t>
      </w:r>
      <w:r>
        <w:rPr>
          <w:spacing w:val="33"/>
        </w:rPr>
        <w:t xml:space="preserve"> </w:t>
      </w:r>
      <w:r>
        <w:t>человеческого</w:t>
      </w:r>
      <w:r>
        <w:rPr>
          <w:spacing w:val="33"/>
        </w:rPr>
        <w:t xml:space="preserve"> </w:t>
      </w:r>
      <w:r>
        <w:t>общения.</w:t>
      </w:r>
      <w:r>
        <w:rPr>
          <w:spacing w:val="33"/>
        </w:rPr>
        <w:t xml:space="preserve"> </w:t>
      </w:r>
      <w:r>
        <w:t>Цели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 xml:space="preserve">ситуации </w:t>
      </w:r>
      <w:r>
        <w:rPr>
          <w:spacing w:val="-2"/>
        </w:rPr>
        <w:t>общения.</w:t>
      </w:r>
    </w:p>
    <w:p w:rsidR="006770E5" w:rsidRDefault="00E1390B">
      <w:pPr>
        <w:pStyle w:val="1"/>
      </w:pPr>
      <w:r>
        <w:rPr>
          <w:spacing w:val="-2"/>
        </w:rPr>
        <w:t>Фонетика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before="1" w:line="256" w:lineRule="auto"/>
        <w:ind w:right="570" w:firstLine="600"/>
      </w:pPr>
      <w:r>
        <w:t>Звуки речи. Гласные и согласные звуки, их различение. Ударение в слове.</w:t>
      </w:r>
      <w:r>
        <w:rPr>
          <w:spacing w:val="-1"/>
        </w:rPr>
        <w:t xml:space="preserve"> </w:t>
      </w:r>
      <w:r>
        <w:t>Гласные</w:t>
      </w:r>
      <w:r>
        <w:rPr>
          <w:spacing w:val="-1"/>
        </w:rPr>
        <w:t xml:space="preserve"> </w:t>
      </w:r>
      <w:r>
        <w:t>ударные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безударные.</w:t>
      </w:r>
      <w:r>
        <w:rPr>
          <w:spacing w:val="-1"/>
        </w:rPr>
        <w:t xml:space="preserve"> </w:t>
      </w:r>
      <w:r>
        <w:t>Твёрдые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мягкие</w:t>
      </w:r>
      <w:r>
        <w:rPr>
          <w:spacing w:val="-1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звуки,</w:t>
      </w:r>
      <w:r>
        <w:rPr>
          <w:spacing w:val="-1"/>
        </w:rPr>
        <w:t xml:space="preserve"> </w:t>
      </w:r>
      <w:r>
        <w:t>их различение. Звонкие и глухие согласные звуки, их различение. Согласный звук и гласный звук . Шипящие , , , .</w:t>
      </w:r>
    </w:p>
    <w:p w:rsidR="006770E5" w:rsidRDefault="00E1390B">
      <w:pPr>
        <w:pStyle w:val="a3"/>
        <w:spacing w:before="292" w:line="256" w:lineRule="auto"/>
        <w:ind w:right="568" w:firstLine="600"/>
      </w:pPr>
      <w:r>
        <w:t>Слог. Количество слогов в слове. Ударный слог. Деление слов на слоги (простые случаи, без стечения согласных).</w:t>
      </w:r>
    </w:p>
    <w:p w:rsidR="006770E5" w:rsidRDefault="00E1390B">
      <w:pPr>
        <w:pStyle w:val="1"/>
        <w:spacing w:before="291"/>
      </w:pPr>
      <w:r>
        <w:rPr>
          <w:spacing w:val="-2"/>
        </w:rPr>
        <w:t>Графика</w:t>
      </w:r>
    </w:p>
    <w:p w:rsidR="006770E5" w:rsidRDefault="00E1390B">
      <w:pPr>
        <w:pStyle w:val="a3"/>
        <w:spacing w:before="32" w:line="264" w:lineRule="auto"/>
        <w:ind w:firstLine="600"/>
        <w:jc w:val="left"/>
      </w:pPr>
      <w:r>
        <w:t>Звук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буква.</w:t>
      </w:r>
      <w:r>
        <w:rPr>
          <w:spacing w:val="80"/>
        </w:rPr>
        <w:t xml:space="preserve"> </w:t>
      </w:r>
      <w:r>
        <w:t>Раз</w:t>
      </w:r>
      <w:r>
        <w:t>личение</w:t>
      </w:r>
      <w:r>
        <w:rPr>
          <w:spacing w:val="80"/>
        </w:rPr>
        <w:t xml:space="preserve"> </w:t>
      </w:r>
      <w:r>
        <w:t>звуков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букв.</w:t>
      </w:r>
      <w:r>
        <w:rPr>
          <w:spacing w:val="80"/>
        </w:rPr>
        <w:t xml:space="preserve"> </w:t>
      </w:r>
      <w:r>
        <w:t>Обозначение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письме</w:t>
      </w:r>
      <w:r>
        <w:rPr>
          <w:spacing w:val="80"/>
          <w:w w:val="150"/>
        </w:rPr>
        <w:t xml:space="preserve"> </w:t>
      </w:r>
      <w:r>
        <w:t>твёрдости</w:t>
      </w:r>
      <w:r>
        <w:rPr>
          <w:spacing w:val="18"/>
        </w:rPr>
        <w:t xml:space="preserve"> </w:t>
      </w:r>
      <w:r>
        <w:t>согласных</w:t>
      </w:r>
      <w:r>
        <w:rPr>
          <w:spacing w:val="21"/>
        </w:rPr>
        <w:t xml:space="preserve"> </w:t>
      </w:r>
      <w:r>
        <w:t>звуков</w:t>
      </w:r>
      <w:r>
        <w:rPr>
          <w:spacing w:val="21"/>
        </w:rPr>
        <w:t xml:space="preserve"> </w:t>
      </w:r>
      <w:r>
        <w:t>буквами</w:t>
      </w:r>
      <w:r>
        <w:rPr>
          <w:spacing w:val="21"/>
        </w:rPr>
        <w:t xml:space="preserve"> </w:t>
      </w:r>
      <w:r>
        <w:t>«а»,</w:t>
      </w:r>
      <w:r>
        <w:rPr>
          <w:spacing w:val="21"/>
        </w:rPr>
        <w:t xml:space="preserve"> </w:t>
      </w:r>
      <w:r>
        <w:t>«о»,</w:t>
      </w:r>
      <w:r>
        <w:rPr>
          <w:spacing w:val="21"/>
        </w:rPr>
        <w:t xml:space="preserve"> </w:t>
      </w:r>
      <w:r>
        <w:t>«у»,</w:t>
      </w:r>
      <w:r>
        <w:rPr>
          <w:spacing w:val="21"/>
        </w:rPr>
        <w:t xml:space="preserve"> </w:t>
      </w:r>
      <w:r>
        <w:t>«ы»,</w:t>
      </w:r>
      <w:r>
        <w:rPr>
          <w:spacing w:val="21"/>
        </w:rPr>
        <w:t xml:space="preserve"> </w:t>
      </w:r>
      <w:r>
        <w:t>«э»;</w:t>
      </w:r>
      <w:r>
        <w:rPr>
          <w:spacing w:val="21"/>
        </w:rPr>
        <w:t xml:space="preserve"> </w:t>
      </w:r>
      <w:r>
        <w:t>слова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rPr>
          <w:spacing w:val="-2"/>
        </w:rPr>
        <w:t>буквой</w:t>
      </w:r>
    </w:p>
    <w:p w:rsidR="006770E5" w:rsidRDefault="00E1390B">
      <w:pPr>
        <w:pStyle w:val="a3"/>
        <w:jc w:val="left"/>
      </w:pPr>
      <w:r>
        <w:t>«э».</w:t>
      </w:r>
      <w:r>
        <w:rPr>
          <w:spacing w:val="49"/>
        </w:rPr>
        <w:t xml:space="preserve"> </w:t>
      </w:r>
      <w:r>
        <w:t>Обозначение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письме</w:t>
      </w:r>
      <w:r>
        <w:rPr>
          <w:spacing w:val="51"/>
        </w:rPr>
        <w:t xml:space="preserve"> </w:t>
      </w:r>
      <w:r>
        <w:t>мягкости</w:t>
      </w:r>
      <w:r>
        <w:rPr>
          <w:spacing w:val="51"/>
        </w:rPr>
        <w:t xml:space="preserve"> </w:t>
      </w:r>
      <w:r>
        <w:t>согласных</w:t>
      </w:r>
      <w:r>
        <w:rPr>
          <w:spacing w:val="52"/>
        </w:rPr>
        <w:t xml:space="preserve"> </w:t>
      </w:r>
      <w:r>
        <w:t>звуков</w:t>
      </w:r>
      <w:r>
        <w:rPr>
          <w:spacing w:val="51"/>
        </w:rPr>
        <w:t xml:space="preserve"> </w:t>
      </w:r>
      <w:r>
        <w:t>буквами</w:t>
      </w:r>
      <w:r>
        <w:rPr>
          <w:spacing w:val="51"/>
        </w:rPr>
        <w:t xml:space="preserve"> </w:t>
      </w:r>
      <w:r>
        <w:t>«е»,</w:t>
      </w:r>
      <w:r>
        <w:rPr>
          <w:spacing w:val="52"/>
        </w:rPr>
        <w:t xml:space="preserve"> </w:t>
      </w:r>
      <w:r>
        <w:rPr>
          <w:spacing w:val="-4"/>
        </w:rPr>
        <w:t>«ё»,</w:t>
      </w:r>
    </w:p>
    <w:p w:rsidR="006770E5" w:rsidRDefault="00E1390B">
      <w:pPr>
        <w:pStyle w:val="a3"/>
        <w:spacing w:before="32" w:line="264" w:lineRule="auto"/>
        <w:ind w:right="569"/>
        <w:jc w:val="left"/>
      </w:pPr>
      <w:r>
        <w:t xml:space="preserve">«ю», «я», «и». Функции букв «е», «ё», «ю», «я». Мягкий знак как </w:t>
      </w:r>
      <w:r>
        <w:t>показатель мягкости предшествующего согласного звука в конце слова.</w:t>
      </w:r>
    </w:p>
    <w:p w:rsidR="006770E5" w:rsidRDefault="00E1390B">
      <w:pPr>
        <w:pStyle w:val="a3"/>
        <w:spacing w:line="264" w:lineRule="auto"/>
        <w:ind w:right="570" w:firstLine="600"/>
        <w:jc w:val="left"/>
      </w:pPr>
      <w:r>
        <w:t>Установление</w:t>
      </w:r>
      <w:r>
        <w:rPr>
          <w:spacing w:val="40"/>
        </w:rPr>
        <w:t xml:space="preserve"> </w:t>
      </w:r>
      <w:r>
        <w:t>соотношения</w:t>
      </w:r>
      <w:r>
        <w:rPr>
          <w:spacing w:val="40"/>
        </w:rPr>
        <w:t xml:space="preserve"> </w:t>
      </w:r>
      <w:r>
        <w:t>звукового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буквенного</w:t>
      </w:r>
      <w:r>
        <w:rPr>
          <w:spacing w:val="40"/>
        </w:rPr>
        <w:t xml:space="preserve"> </w:t>
      </w:r>
      <w:r>
        <w:t>состава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словах, например, </w:t>
      </w:r>
      <w:r>
        <w:rPr>
          <w:i/>
        </w:rPr>
        <w:t xml:space="preserve">стол </w:t>
      </w:r>
      <w:r>
        <w:t xml:space="preserve">и </w:t>
      </w:r>
      <w:r>
        <w:rPr>
          <w:i/>
        </w:rPr>
        <w:t>конь</w:t>
      </w:r>
      <w:r>
        <w:t>.</w:t>
      </w:r>
    </w:p>
    <w:p w:rsidR="006770E5" w:rsidRDefault="00E1390B">
      <w:pPr>
        <w:pStyle w:val="a3"/>
        <w:tabs>
          <w:tab w:val="left" w:pos="2434"/>
          <w:tab w:val="left" w:pos="4164"/>
          <w:tab w:val="left" w:pos="5497"/>
          <w:tab w:val="left" w:pos="6554"/>
          <w:tab w:val="left" w:pos="7552"/>
          <w:tab w:val="left" w:pos="8830"/>
        </w:tabs>
        <w:spacing w:line="264" w:lineRule="auto"/>
        <w:ind w:left="1" w:right="569" w:firstLine="600"/>
        <w:jc w:val="left"/>
      </w:pPr>
      <w:r>
        <w:rPr>
          <w:spacing w:val="-2"/>
        </w:rPr>
        <w:t>Небуквенные</w:t>
      </w:r>
      <w:r>
        <w:tab/>
      </w:r>
      <w:r>
        <w:rPr>
          <w:spacing w:val="-2"/>
        </w:rPr>
        <w:t>графические</w:t>
      </w:r>
      <w:r>
        <w:tab/>
      </w:r>
      <w:r>
        <w:rPr>
          <w:spacing w:val="-2"/>
        </w:rPr>
        <w:t>средства:</w:t>
      </w:r>
      <w:r>
        <w:tab/>
      </w:r>
      <w:r>
        <w:rPr>
          <w:spacing w:val="-2"/>
        </w:rPr>
        <w:t>пробел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словами,</w:t>
      </w:r>
      <w:r>
        <w:tab/>
      </w:r>
      <w:r>
        <w:rPr>
          <w:spacing w:val="-4"/>
        </w:rPr>
        <w:t xml:space="preserve">знак </w:t>
      </w:r>
      <w:r>
        <w:rPr>
          <w:spacing w:val="-2"/>
        </w:rPr>
        <w:t>переноса.</w:t>
      </w:r>
    </w:p>
    <w:p w:rsidR="006770E5" w:rsidRDefault="00E1390B">
      <w:pPr>
        <w:pStyle w:val="a3"/>
        <w:ind w:left="601"/>
        <w:jc w:val="left"/>
      </w:pPr>
      <w:r>
        <w:t>Русский</w:t>
      </w:r>
      <w:r>
        <w:rPr>
          <w:spacing w:val="76"/>
        </w:rPr>
        <w:t xml:space="preserve"> </w:t>
      </w:r>
      <w:r>
        <w:t>алфавит:</w:t>
      </w:r>
      <w:r>
        <w:rPr>
          <w:spacing w:val="77"/>
        </w:rPr>
        <w:t xml:space="preserve"> </w:t>
      </w:r>
      <w:r>
        <w:t>прави</w:t>
      </w:r>
      <w:r>
        <w:t>льное</w:t>
      </w:r>
      <w:r>
        <w:rPr>
          <w:spacing w:val="76"/>
        </w:rPr>
        <w:t xml:space="preserve"> </w:t>
      </w:r>
      <w:r>
        <w:t>название</w:t>
      </w:r>
      <w:r>
        <w:rPr>
          <w:spacing w:val="77"/>
        </w:rPr>
        <w:t xml:space="preserve"> </w:t>
      </w:r>
      <w:r>
        <w:t>букв,</w:t>
      </w:r>
      <w:r>
        <w:rPr>
          <w:spacing w:val="76"/>
        </w:rPr>
        <w:t xml:space="preserve"> </w:t>
      </w:r>
      <w:r>
        <w:t>их</w:t>
      </w:r>
      <w:r>
        <w:rPr>
          <w:spacing w:val="77"/>
        </w:rPr>
        <w:t xml:space="preserve"> </w:t>
      </w:r>
      <w:r>
        <w:rPr>
          <w:spacing w:val="-2"/>
        </w:rPr>
        <w:t>последовательность.</w:t>
      </w:r>
    </w:p>
    <w:p w:rsidR="006770E5" w:rsidRDefault="00E1390B">
      <w:pPr>
        <w:pStyle w:val="a3"/>
        <w:spacing w:before="33"/>
        <w:ind w:left="1"/>
        <w:jc w:val="left"/>
      </w:pPr>
      <w:r>
        <w:t>Использование</w:t>
      </w:r>
      <w:r>
        <w:rPr>
          <w:spacing w:val="-7"/>
        </w:rPr>
        <w:t xml:space="preserve"> </w:t>
      </w:r>
      <w:r>
        <w:t>алфавита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упорядочения</w:t>
      </w:r>
      <w:r>
        <w:rPr>
          <w:spacing w:val="-5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rPr>
          <w:spacing w:val="-2"/>
        </w:rPr>
        <w:t>слов.</w:t>
      </w:r>
    </w:p>
    <w:p w:rsidR="006770E5" w:rsidRDefault="00E1390B">
      <w:pPr>
        <w:spacing w:before="32"/>
        <w:ind w:left="601"/>
        <w:rPr>
          <w:b/>
          <w:sz w:val="24"/>
        </w:rPr>
      </w:pPr>
      <w:r>
        <w:rPr>
          <w:b/>
          <w:spacing w:val="-2"/>
          <w:sz w:val="28"/>
        </w:rPr>
        <w:t>Орфоэпия</w:t>
      </w:r>
      <w:hyperlink r:id="rId10">
        <w:r>
          <w:rPr>
            <w:b/>
            <w:color w:val="0092FF"/>
            <w:spacing w:val="-2"/>
            <w:sz w:val="24"/>
            <w:u w:val="single" w:color="0092FF"/>
          </w:rPr>
          <w:t>https://workprogram.edsoo.ru/templates/415#_ftn1</w:t>
        </w:r>
      </w:hyperlink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line="264" w:lineRule="auto"/>
        <w:ind w:right="569" w:firstLine="600"/>
      </w:pPr>
      <w:r>
        <w:t xml:space="preserve">Произношение звуков и сочетаний </w:t>
      </w:r>
      <w:r>
        <w:t>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6770E5" w:rsidRDefault="00E1390B">
      <w:pPr>
        <w:pStyle w:val="1"/>
        <w:spacing w:before="291"/>
      </w:pPr>
      <w:r>
        <w:rPr>
          <w:spacing w:val="-2"/>
        </w:rPr>
        <w:t>Лексика</w:t>
      </w:r>
    </w:p>
    <w:p w:rsidR="006770E5" w:rsidRDefault="00E1390B">
      <w:pPr>
        <w:pStyle w:val="a3"/>
        <w:spacing w:before="32"/>
        <w:ind w:left="600"/>
        <w:jc w:val="left"/>
      </w:pPr>
      <w:r>
        <w:t>Слово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rPr>
          <w:spacing w:val="-2"/>
        </w:rPr>
        <w:t>(ознакомление).</w:t>
      </w:r>
    </w:p>
    <w:p w:rsidR="006770E5" w:rsidRDefault="006770E5">
      <w:pPr>
        <w:pStyle w:val="a3"/>
        <w:jc w:val="left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71" w:line="264" w:lineRule="auto"/>
        <w:ind w:firstLine="600"/>
        <w:jc w:val="left"/>
      </w:pPr>
      <w:r>
        <w:lastRenderedPageBreak/>
        <w:t>Слово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название</w:t>
      </w:r>
      <w:r>
        <w:rPr>
          <w:spacing w:val="40"/>
        </w:rPr>
        <w:t xml:space="preserve"> </w:t>
      </w:r>
      <w:r>
        <w:t>предмета,</w:t>
      </w:r>
      <w:r>
        <w:rPr>
          <w:spacing w:val="40"/>
        </w:rPr>
        <w:t xml:space="preserve"> </w:t>
      </w:r>
      <w:r>
        <w:t>признака</w:t>
      </w:r>
      <w:r>
        <w:rPr>
          <w:spacing w:val="40"/>
        </w:rPr>
        <w:t xml:space="preserve"> </w:t>
      </w:r>
      <w:r>
        <w:t>предмета,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 xml:space="preserve">предмета </w:t>
      </w:r>
      <w:r>
        <w:rPr>
          <w:spacing w:val="-2"/>
        </w:rPr>
        <w:t>(ознакомление).</w:t>
      </w:r>
    </w:p>
    <w:p w:rsidR="006770E5" w:rsidRDefault="00E1390B">
      <w:pPr>
        <w:pStyle w:val="a3"/>
        <w:ind w:left="600"/>
        <w:jc w:val="left"/>
      </w:pPr>
      <w:r>
        <w:t>Выявление</w:t>
      </w:r>
      <w:r>
        <w:rPr>
          <w:spacing w:val="-5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rPr>
          <w:spacing w:val="-2"/>
        </w:rPr>
        <w:t>уточнения.</w:t>
      </w:r>
    </w:p>
    <w:p w:rsidR="006770E5" w:rsidRDefault="00E1390B">
      <w:pPr>
        <w:pStyle w:val="1"/>
        <w:spacing w:before="32"/>
      </w:pPr>
      <w:r>
        <w:rPr>
          <w:spacing w:val="-2"/>
        </w:rPr>
        <w:t>Синтаксис</w:t>
      </w:r>
    </w:p>
    <w:p w:rsidR="006770E5" w:rsidRDefault="00E1390B">
      <w:pPr>
        <w:pStyle w:val="a3"/>
        <w:spacing w:before="32"/>
        <w:ind w:left="600"/>
        <w:jc w:val="left"/>
      </w:pPr>
      <w:r>
        <w:t>Предложение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(ознакомление).</w:t>
      </w:r>
    </w:p>
    <w:p w:rsidR="006770E5" w:rsidRDefault="00E1390B">
      <w:pPr>
        <w:pStyle w:val="a3"/>
        <w:tabs>
          <w:tab w:val="left" w:pos="1674"/>
          <w:tab w:val="left" w:pos="3516"/>
          <w:tab w:val="left" w:pos="5329"/>
          <w:tab w:val="left" w:pos="6010"/>
          <w:tab w:val="left" w:pos="7517"/>
          <w:tab w:val="left" w:pos="7931"/>
        </w:tabs>
        <w:spacing w:before="32"/>
        <w:ind w:left="600"/>
        <w:jc w:val="left"/>
      </w:pPr>
      <w:r>
        <w:rPr>
          <w:spacing w:val="-2"/>
        </w:rPr>
        <w:t>Слово,</w:t>
      </w:r>
      <w:r>
        <w:tab/>
      </w:r>
      <w:r>
        <w:rPr>
          <w:spacing w:val="-2"/>
        </w:rPr>
        <w:t>предложение</w:t>
      </w:r>
      <w:r>
        <w:tab/>
      </w:r>
      <w:r>
        <w:rPr>
          <w:spacing w:val="-2"/>
        </w:rPr>
        <w:t>(наблюдение</w:t>
      </w:r>
      <w:r>
        <w:tab/>
      </w:r>
      <w:r>
        <w:rPr>
          <w:spacing w:val="-5"/>
        </w:rPr>
        <w:t>над</w:t>
      </w:r>
      <w:r>
        <w:tab/>
      </w:r>
      <w:r>
        <w:rPr>
          <w:spacing w:val="-2"/>
        </w:rPr>
        <w:t>сходством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различием).</w:t>
      </w:r>
    </w:p>
    <w:p w:rsidR="006770E5" w:rsidRDefault="00E1390B">
      <w:pPr>
        <w:pStyle w:val="a3"/>
        <w:spacing w:before="32"/>
        <w:jc w:val="left"/>
      </w:pPr>
      <w:r>
        <w:t>Установление</w:t>
      </w:r>
      <w:r>
        <w:rPr>
          <w:spacing w:val="-6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смысловых</w:t>
      </w:r>
      <w:r>
        <w:rPr>
          <w:spacing w:val="-3"/>
        </w:rPr>
        <w:t xml:space="preserve"> </w:t>
      </w:r>
      <w:r>
        <w:rPr>
          <w:spacing w:val="-2"/>
        </w:rPr>
        <w:t>вопросов.</w:t>
      </w:r>
    </w:p>
    <w:p w:rsidR="006770E5" w:rsidRDefault="00E1390B">
      <w:pPr>
        <w:pStyle w:val="a3"/>
        <w:tabs>
          <w:tab w:val="left" w:pos="3001"/>
          <w:tab w:val="left" w:pos="5690"/>
          <w:tab w:val="left" w:pos="7833"/>
        </w:tabs>
        <w:spacing w:before="33" w:line="264" w:lineRule="auto"/>
        <w:ind w:right="571" w:firstLine="600"/>
        <w:jc w:val="left"/>
      </w:pPr>
      <w:r>
        <w:rPr>
          <w:spacing w:val="-2"/>
        </w:rPr>
        <w:t>Восстановление</w:t>
      </w:r>
      <w:r>
        <w:tab/>
      </w:r>
      <w:r>
        <w:rPr>
          <w:spacing w:val="-2"/>
        </w:rPr>
        <w:t>деформированных</w:t>
      </w:r>
      <w:r>
        <w:tab/>
      </w:r>
      <w:r>
        <w:rPr>
          <w:spacing w:val="-2"/>
        </w:rPr>
        <w:t>предложений.</w:t>
      </w:r>
      <w:r>
        <w:tab/>
      </w:r>
      <w:r>
        <w:rPr>
          <w:spacing w:val="-2"/>
        </w:rPr>
        <w:t xml:space="preserve">Составление </w:t>
      </w:r>
      <w:r>
        <w:t>предложений из набора форм слов.</w:t>
      </w:r>
    </w:p>
    <w:p w:rsidR="006770E5" w:rsidRDefault="00E1390B">
      <w:pPr>
        <w:pStyle w:val="1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пунктуация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ind w:left="600"/>
        <w:jc w:val="left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применение:</w:t>
      </w:r>
    </w:p>
    <w:p w:rsidR="006770E5" w:rsidRDefault="006770E5">
      <w:pPr>
        <w:pStyle w:val="a3"/>
        <w:spacing w:before="1"/>
        <w:jc w:val="left"/>
      </w:pPr>
    </w:p>
    <w:p w:rsidR="006770E5" w:rsidRDefault="00E1390B">
      <w:pPr>
        <w:pStyle w:val="a3"/>
        <w:ind w:left="600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предложении;</w:t>
      </w:r>
    </w:p>
    <w:p w:rsidR="006770E5" w:rsidRDefault="006770E5">
      <w:pPr>
        <w:pStyle w:val="a3"/>
        <w:spacing w:before="1"/>
        <w:jc w:val="left"/>
      </w:pPr>
    </w:p>
    <w:p w:rsidR="006770E5" w:rsidRDefault="00E1390B">
      <w:pPr>
        <w:pStyle w:val="a3"/>
        <w:spacing w:line="264" w:lineRule="auto"/>
        <w:ind w:firstLine="600"/>
        <w:jc w:val="left"/>
      </w:pPr>
      <w:r>
        <w:t>прописная</w:t>
      </w:r>
      <w:r>
        <w:rPr>
          <w:spacing w:val="80"/>
        </w:rPr>
        <w:t xml:space="preserve"> </w:t>
      </w:r>
      <w:r>
        <w:t>буква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начале</w:t>
      </w:r>
      <w:r>
        <w:rPr>
          <w:spacing w:val="80"/>
        </w:rPr>
        <w:t xml:space="preserve"> </w:t>
      </w:r>
      <w:r>
        <w:t>предложения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именах</w:t>
      </w:r>
      <w:r>
        <w:rPr>
          <w:spacing w:val="80"/>
        </w:rPr>
        <w:t xml:space="preserve"> </w:t>
      </w:r>
      <w:r>
        <w:t>собственных:</w:t>
      </w:r>
      <w:r>
        <w:rPr>
          <w:spacing w:val="80"/>
        </w:rPr>
        <w:t xml:space="preserve"> </w:t>
      </w:r>
      <w:r>
        <w:t>в именах и фамилиях людей, кличках животных;</w:t>
      </w:r>
    </w:p>
    <w:p w:rsidR="006770E5" w:rsidRDefault="00E1390B">
      <w:pPr>
        <w:pStyle w:val="a3"/>
        <w:spacing w:before="291"/>
        <w:ind w:left="600"/>
        <w:jc w:val="left"/>
      </w:pPr>
      <w:r>
        <w:t>перенос</w:t>
      </w:r>
      <w:r>
        <w:rPr>
          <w:spacing w:val="-5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учёта</w:t>
      </w:r>
      <w:r>
        <w:rPr>
          <w:spacing w:val="-2"/>
        </w:rPr>
        <w:t xml:space="preserve"> </w:t>
      </w:r>
      <w:r>
        <w:t>морфемного</w:t>
      </w:r>
      <w:r>
        <w:rPr>
          <w:spacing w:val="-3"/>
        </w:rPr>
        <w:t xml:space="preserve"> </w:t>
      </w:r>
      <w:r>
        <w:t>членения</w:t>
      </w:r>
      <w:r>
        <w:rPr>
          <w:spacing w:val="-2"/>
        </w:rPr>
        <w:t xml:space="preserve"> слова);</w:t>
      </w:r>
    </w:p>
    <w:p w:rsidR="006770E5" w:rsidRDefault="006770E5">
      <w:pPr>
        <w:pStyle w:val="a3"/>
        <w:spacing w:before="1"/>
        <w:jc w:val="left"/>
      </w:pPr>
    </w:p>
    <w:p w:rsidR="006770E5" w:rsidRDefault="00E1390B">
      <w:pPr>
        <w:pStyle w:val="a3"/>
        <w:spacing w:line="264" w:lineRule="auto"/>
        <w:ind w:firstLine="600"/>
        <w:jc w:val="left"/>
      </w:pPr>
      <w:r>
        <w:t>гласные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шипящих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сочетаниях</w:t>
      </w:r>
      <w:r>
        <w:rPr>
          <w:spacing w:val="40"/>
        </w:rPr>
        <w:t xml:space="preserve"> </w:t>
      </w:r>
      <w:r>
        <w:t>«жи»,</w:t>
      </w:r>
      <w:r>
        <w:rPr>
          <w:spacing w:val="40"/>
        </w:rPr>
        <w:t xml:space="preserve"> </w:t>
      </w:r>
      <w:r>
        <w:t>«ши»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положении</w:t>
      </w:r>
      <w:r>
        <w:rPr>
          <w:spacing w:val="40"/>
        </w:rPr>
        <w:t xml:space="preserve"> </w:t>
      </w:r>
      <w:r>
        <w:t xml:space="preserve">под ударением), </w:t>
      </w:r>
      <w:r>
        <w:t>«ча», «ща», «чу», «щу»; сочетания «чк», «чн»;</w:t>
      </w:r>
    </w:p>
    <w:p w:rsidR="006770E5" w:rsidRDefault="00E1390B">
      <w:pPr>
        <w:pStyle w:val="a3"/>
        <w:spacing w:before="291" w:line="261" w:lineRule="auto"/>
        <w:ind w:right="569" w:firstLine="600"/>
        <w:jc w:val="left"/>
      </w:pPr>
      <w:r>
        <w:t>слова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непроверяемыми</w:t>
      </w:r>
      <w:r>
        <w:rPr>
          <w:spacing w:val="80"/>
        </w:rPr>
        <w:t xml:space="preserve"> </w:t>
      </w:r>
      <w:r>
        <w:t>гласными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согласными</w:t>
      </w:r>
      <w:r>
        <w:rPr>
          <w:spacing w:val="80"/>
        </w:rPr>
        <w:t xml:space="preserve"> </w:t>
      </w:r>
      <w:r>
        <w:t>(перечень</w:t>
      </w:r>
      <w:r>
        <w:rPr>
          <w:spacing w:val="80"/>
        </w:rPr>
        <w:t xml:space="preserve"> </w:t>
      </w:r>
      <w:r>
        <w:t>слов</w:t>
      </w:r>
      <w:r>
        <w:rPr>
          <w:spacing w:val="80"/>
        </w:rPr>
        <w:t xml:space="preserve"> </w:t>
      </w:r>
      <w:r>
        <w:t>в орфографическом словаре учебника);</w:t>
      </w:r>
    </w:p>
    <w:p w:rsidR="006770E5" w:rsidRDefault="00E1390B">
      <w:pPr>
        <w:pStyle w:val="a3"/>
        <w:spacing w:before="292" w:line="256" w:lineRule="auto"/>
        <w:ind w:firstLine="600"/>
        <w:jc w:val="left"/>
      </w:pPr>
      <w:r>
        <w:t>знаки</w:t>
      </w:r>
      <w:r>
        <w:rPr>
          <w:spacing w:val="80"/>
        </w:rPr>
        <w:t xml:space="preserve"> </w:t>
      </w:r>
      <w:r>
        <w:t>препинания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конце</w:t>
      </w:r>
      <w:r>
        <w:rPr>
          <w:spacing w:val="80"/>
        </w:rPr>
        <w:t xml:space="preserve"> </w:t>
      </w:r>
      <w:r>
        <w:t>предложения:</w:t>
      </w:r>
      <w:r>
        <w:rPr>
          <w:spacing w:val="80"/>
        </w:rPr>
        <w:t xml:space="preserve"> </w:t>
      </w:r>
      <w:r>
        <w:t>точка,</w:t>
      </w:r>
      <w:r>
        <w:rPr>
          <w:spacing w:val="80"/>
        </w:rPr>
        <w:t xml:space="preserve"> </w:t>
      </w:r>
      <w:r>
        <w:t>вопросительный</w:t>
      </w:r>
      <w:r>
        <w:rPr>
          <w:spacing w:val="80"/>
        </w:rPr>
        <w:t xml:space="preserve"> </w:t>
      </w:r>
      <w:r>
        <w:t>и восклицательный знаки.</w:t>
      </w:r>
    </w:p>
    <w:p w:rsidR="006770E5" w:rsidRDefault="00E1390B">
      <w:pPr>
        <w:pStyle w:val="a3"/>
        <w:spacing w:before="292"/>
        <w:ind w:left="600"/>
        <w:jc w:val="left"/>
      </w:pPr>
      <w:r>
        <w:t>Алгоритм</w:t>
      </w:r>
      <w:r>
        <w:rPr>
          <w:spacing w:val="-6"/>
        </w:rPr>
        <w:t xml:space="preserve"> </w:t>
      </w:r>
      <w:r>
        <w:t>списывания</w:t>
      </w:r>
      <w:r>
        <w:rPr>
          <w:spacing w:val="-6"/>
        </w:rPr>
        <w:t xml:space="preserve"> </w:t>
      </w:r>
      <w:r>
        <w:rPr>
          <w:spacing w:val="-2"/>
        </w:rPr>
        <w:t>текста.</w:t>
      </w:r>
    </w:p>
    <w:p w:rsidR="006770E5" w:rsidRDefault="00E1390B">
      <w:pPr>
        <w:pStyle w:val="1"/>
        <w:spacing w:before="313"/>
      </w:pPr>
      <w:r>
        <w:t>Развитие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line="256" w:lineRule="auto"/>
        <w:ind w:right="569" w:firstLine="600"/>
        <w:jc w:val="left"/>
      </w:pPr>
      <w:r>
        <w:t>Речь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основная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людьми.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единица речи (ознакомление).</w:t>
      </w:r>
    </w:p>
    <w:p w:rsidR="006770E5" w:rsidRDefault="00E1390B">
      <w:pPr>
        <w:pStyle w:val="a3"/>
        <w:spacing w:before="292" w:line="256" w:lineRule="auto"/>
        <w:ind w:right="569" w:firstLine="600"/>
      </w:pPr>
      <w:r>
        <w:t xml:space="preserve"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</w:t>
      </w:r>
      <w:r>
        <w:t>аудиозаписи).</w:t>
      </w:r>
    </w:p>
    <w:p w:rsidR="006770E5" w:rsidRDefault="00E1390B">
      <w:pPr>
        <w:pStyle w:val="a3"/>
        <w:spacing w:before="292" w:line="256" w:lineRule="auto"/>
        <w:ind w:right="569" w:firstLine="600"/>
      </w:pPr>
      <w: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770E5" w:rsidRDefault="006770E5">
      <w:pPr>
        <w:pStyle w:val="a3"/>
        <w:spacing w:line="256" w:lineRule="auto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62"/>
        <w:ind w:left="600"/>
        <w:jc w:val="left"/>
      </w:pPr>
      <w:r>
        <w:lastRenderedPageBreak/>
        <w:t>Составление</w:t>
      </w:r>
      <w:r>
        <w:rPr>
          <w:spacing w:val="-3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rPr>
          <w:spacing w:val="-2"/>
        </w:rPr>
        <w:t>наблюдений.</w:t>
      </w:r>
    </w:p>
    <w:p w:rsidR="006770E5" w:rsidRDefault="00E1390B">
      <w:pPr>
        <w:spacing w:before="313" w:line="256" w:lineRule="auto"/>
        <w:ind w:left="600" w:right="570"/>
        <w:rPr>
          <w:b/>
          <w:sz w:val="28"/>
        </w:rPr>
      </w:pPr>
      <w:r>
        <w:rPr>
          <w:b/>
          <w:sz w:val="28"/>
        </w:rPr>
        <w:t>УНИВЕРСАЛЬНЫЕ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ДЕЙСТВИЯ </w:t>
      </w:r>
      <w:r>
        <w:rPr>
          <w:b/>
          <w:sz w:val="28"/>
        </w:rPr>
        <w:t>(ПРОПЕДЕВТИЧЕСКИЙ УРОВЕНЬ)</w:t>
      </w:r>
    </w:p>
    <w:p w:rsidR="006770E5" w:rsidRDefault="006770E5">
      <w:pPr>
        <w:pStyle w:val="a3"/>
        <w:spacing w:before="261"/>
        <w:jc w:val="left"/>
        <w:rPr>
          <w:b/>
        </w:rPr>
      </w:pPr>
    </w:p>
    <w:p w:rsidR="006770E5" w:rsidRDefault="00E1390B">
      <w:pPr>
        <w:pStyle w:val="a3"/>
        <w:spacing w:line="256" w:lineRule="auto"/>
        <w:ind w:right="571" w:firstLine="600"/>
      </w:pPr>
      <w: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</w:t>
      </w:r>
      <w:r>
        <w:t>улятивных универсальных учебных действий, совместной деятельности.</w:t>
      </w:r>
    </w:p>
    <w:p w:rsidR="006770E5" w:rsidRDefault="00E1390B">
      <w:pPr>
        <w:pStyle w:val="1"/>
        <w:spacing w:before="292"/>
        <w:ind w:left="120"/>
      </w:pPr>
      <w:r>
        <w:t>Познавательные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:rsidR="006770E5" w:rsidRDefault="006770E5">
      <w:pPr>
        <w:pStyle w:val="a3"/>
        <w:spacing w:before="251"/>
        <w:jc w:val="left"/>
        <w:rPr>
          <w:b/>
        </w:rPr>
      </w:pPr>
    </w:p>
    <w:p w:rsidR="006770E5" w:rsidRDefault="00E1390B">
      <w:pPr>
        <w:ind w:left="120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действия:</w:t>
      </w:r>
    </w:p>
    <w:p w:rsidR="006770E5" w:rsidRDefault="00E1390B">
      <w:pPr>
        <w:pStyle w:val="a3"/>
        <w:spacing w:before="307" w:line="252" w:lineRule="auto"/>
        <w:ind w:right="570" w:firstLine="600"/>
      </w:pPr>
      <w:r>
        <w:t>сравнивать звуки в соответствии с учебной задачей: определять отличительные особенности гласных и согласных звуко</w:t>
      </w:r>
      <w:r>
        <w:t>в; твёрдых и мягких согласных звуков;</w:t>
      </w:r>
    </w:p>
    <w:p w:rsidR="006770E5" w:rsidRDefault="00E1390B">
      <w:pPr>
        <w:pStyle w:val="a3"/>
        <w:spacing w:before="291" w:line="252" w:lineRule="auto"/>
        <w:ind w:right="570" w:firstLine="600"/>
      </w:pPr>
      <w:r>
        <w:t>сравнивать звуковой и буквенный состав слова в соответствии с</w:t>
      </w:r>
      <w:r>
        <w:rPr>
          <w:spacing w:val="80"/>
        </w:rPr>
        <w:t xml:space="preserve"> </w:t>
      </w:r>
      <w:r>
        <w:t>учебной задачей: определять совпадения и расхождения в звуковом и буквенном составе слов;</w:t>
      </w:r>
    </w:p>
    <w:p w:rsidR="006770E5" w:rsidRDefault="00E1390B">
      <w:pPr>
        <w:pStyle w:val="a3"/>
        <w:spacing w:before="291" w:line="252" w:lineRule="auto"/>
        <w:ind w:right="572" w:firstLine="600"/>
      </w:pPr>
      <w:r>
        <w:t>устанавливать основания для сравнения звукового состава слов: выде</w:t>
      </w:r>
      <w:r>
        <w:t>лять признаки сходства и различия;</w:t>
      </w:r>
    </w:p>
    <w:p w:rsidR="006770E5" w:rsidRDefault="00E1390B">
      <w:pPr>
        <w:pStyle w:val="a3"/>
        <w:spacing w:before="291" w:line="252" w:lineRule="auto"/>
        <w:ind w:right="571" w:firstLine="600"/>
      </w:pPr>
      <w: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6770E5" w:rsidRDefault="00E1390B">
      <w:pPr>
        <w:pStyle w:val="1"/>
        <w:spacing w:before="290"/>
        <w:ind w:left="120"/>
        <w:rPr>
          <w:b w:val="0"/>
        </w:rPr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6770E5" w:rsidRDefault="00E1390B">
      <w:pPr>
        <w:pStyle w:val="a3"/>
        <w:spacing w:before="307" w:line="252" w:lineRule="auto"/>
        <w:ind w:right="571" w:firstLine="600"/>
      </w:pPr>
      <w:r>
        <w:t>проводить изменения звуковой модели по предложенному учителем правилу, подбирать слова к модели;</w:t>
      </w:r>
    </w:p>
    <w:p w:rsidR="006770E5" w:rsidRDefault="00E1390B">
      <w:pPr>
        <w:pStyle w:val="a3"/>
        <w:spacing w:before="291" w:line="252" w:lineRule="auto"/>
        <w:ind w:right="570" w:firstLine="600"/>
      </w:pPr>
      <w:r>
        <w:t xml:space="preserve">формулировать выводы о соответствии звукового и буквенного состава </w:t>
      </w:r>
      <w:r>
        <w:rPr>
          <w:spacing w:val="-2"/>
        </w:rPr>
        <w:t>слова;</w:t>
      </w:r>
    </w:p>
    <w:p w:rsidR="006770E5" w:rsidRDefault="00E1390B">
      <w:pPr>
        <w:pStyle w:val="a3"/>
        <w:spacing w:before="291" w:line="252" w:lineRule="auto"/>
        <w:ind w:right="571" w:firstLine="600"/>
      </w:pPr>
      <w:r>
        <w:t xml:space="preserve">использовать алфавит для самостоятельного упорядочивания списка </w:t>
      </w:r>
      <w:r>
        <w:rPr>
          <w:spacing w:val="-2"/>
        </w:rPr>
        <w:t>слов.</w:t>
      </w:r>
    </w:p>
    <w:p w:rsidR="006770E5" w:rsidRDefault="006770E5">
      <w:pPr>
        <w:pStyle w:val="a3"/>
        <w:spacing w:line="252" w:lineRule="auto"/>
        <w:sectPr w:rsidR="006770E5">
          <w:pgSz w:w="11910" w:h="16390"/>
          <w:pgMar w:top="1360" w:right="283" w:bottom="280" w:left="1700" w:header="720" w:footer="720" w:gutter="0"/>
          <w:cols w:space="720"/>
        </w:sectPr>
      </w:pPr>
    </w:p>
    <w:p w:rsidR="006770E5" w:rsidRDefault="00E1390B">
      <w:pPr>
        <w:pStyle w:val="1"/>
        <w:spacing w:before="71"/>
        <w:ind w:left="120"/>
      </w:pPr>
      <w:r>
        <w:lastRenderedPageBreak/>
        <w:t xml:space="preserve">Работа с </w:t>
      </w:r>
      <w:r>
        <w:rPr>
          <w:spacing w:val="-2"/>
        </w:rPr>
        <w:t>информацией:</w:t>
      </w:r>
    </w:p>
    <w:p w:rsidR="006770E5" w:rsidRDefault="00E1390B">
      <w:pPr>
        <w:pStyle w:val="a3"/>
        <w:spacing w:before="307" w:line="252" w:lineRule="auto"/>
        <w:ind w:right="570" w:firstLine="600"/>
      </w:pPr>
      <w: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6770E5" w:rsidRDefault="00E1390B">
      <w:pPr>
        <w:pStyle w:val="a3"/>
        <w:spacing w:before="291" w:line="252" w:lineRule="auto"/>
        <w:ind w:right="570" w:firstLine="600"/>
      </w:pPr>
      <w:r>
        <w:t>анализировать графическую информацию – модели звукового состав</w:t>
      </w:r>
      <w:r>
        <w:t xml:space="preserve">а </w:t>
      </w:r>
      <w:r>
        <w:rPr>
          <w:spacing w:val="-2"/>
        </w:rPr>
        <w:t>слова;</w:t>
      </w:r>
    </w:p>
    <w:p w:rsidR="006770E5" w:rsidRDefault="00E1390B">
      <w:pPr>
        <w:pStyle w:val="a3"/>
        <w:spacing w:before="291"/>
        <w:ind w:left="600"/>
        <w:jc w:val="left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звукового</w:t>
      </w:r>
      <w:r>
        <w:rPr>
          <w:spacing w:val="-3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rPr>
          <w:spacing w:val="-2"/>
        </w:rPr>
        <w:t>слова.</w:t>
      </w:r>
    </w:p>
    <w:p w:rsidR="006770E5" w:rsidRDefault="006770E5">
      <w:pPr>
        <w:pStyle w:val="a3"/>
        <w:jc w:val="left"/>
      </w:pPr>
    </w:p>
    <w:p w:rsidR="006770E5" w:rsidRDefault="006770E5">
      <w:pPr>
        <w:pStyle w:val="a3"/>
        <w:spacing w:before="219"/>
        <w:jc w:val="left"/>
      </w:pPr>
    </w:p>
    <w:p w:rsidR="006770E5" w:rsidRDefault="00E1390B">
      <w:pPr>
        <w:pStyle w:val="1"/>
        <w:spacing w:line="468" w:lineRule="auto"/>
        <w:ind w:left="120" w:right="2803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6770E5" w:rsidRDefault="00E1390B">
      <w:pPr>
        <w:pStyle w:val="a3"/>
        <w:spacing w:before="2" w:line="252" w:lineRule="auto"/>
        <w:ind w:right="570" w:firstLine="600"/>
      </w:pPr>
      <w:r>
        <w:t>воспринимать суждения, выражать эмоции в соответствии с целями и условиями общения в знакомой среде;</w:t>
      </w:r>
    </w:p>
    <w:p w:rsidR="006770E5" w:rsidRDefault="00E1390B">
      <w:pPr>
        <w:pStyle w:val="a3"/>
        <w:tabs>
          <w:tab w:val="left" w:pos="2051"/>
          <w:tab w:val="left" w:pos="3959"/>
          <w:tab w:val="left" w:pos="5516"/>
          <w:tab w:val="left" w:pos="5894"/>
          <w:tab w:val="left" w:pos="7703"/>
          <w:tab w:val="left" w:pos="9217"/>
        </w:tabs>
        <w:spacing w:before="291" w:line="264" w:lineRule="auto"/>
        <w:ind w:right="571" w:firstLine="600"/>
        <w:jc w:val="left"/>
      </w:pPr>
      <w:r>
        <w:rPr>
          <w:spacing w:val="-2"/>
        </w:rPr>
        <w:t>проявлять</w:t>
      </w:r>
      <w:r>
        <w:tab/>
      </w:r>
      <w:r>
        <w:rPr>
          <w:spacing w:val="-2"/>
        </w:rPr>
        <w:t>уважительное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собеседнику,</w:t>
      </w:r>
      <w:r>
        <w:tab/>
      </w:r>
      <w:r>
        <w:rPr>
          <w:spacing w:val="-2"/>
        </w:rPr>
        <w:t>соблюдать</w:t>
      </w:r>
      <w:r>
        <w:tab/>
      </w:r>
      <w:r>
        <w:rPr>
          <w:spacing w:val="-10"/>
        </w:rPr>
        <w:t xml:space="preserve">в </w:t>
      </w:r>
      <w:r>
        <w:t>процессе общения нормы речевого этикета;</w:t>
      </w:r>
    </w:p>
    <w:p w:rsidR="006770E5" w:rsidRDefault="00E1390B">
      <w:pPr>
        <w:pStyle w:val="a3"/>
        <w:spacing w:before="291" w:line="480" w:lineRule="auto"/>
        <w:ind w:left="600" w:right="4488"/>
        <w:jc w:val="left"/>
      </w:pPr>
      <w:r>
        <w:t>соблюдать</w:t>
      </w:r>
      <w:r>
        <w:rPr>
          <w:spacing w:val="-13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ведения</w:t>
      </w:r>
      <w:r>
        <w:rPr>
          <w:spacing w:val="-13"/>
        </w:rPr>
        <w:t xml:space="preserve"> </w:t>
      </w:r>
      <w:r>
        <w:t>диалога; воспринимать разные точки зрения;</w:t>
      </w:r>
    </w:p>
    <w:p w:rsidR="006770E5" w:rsidRDefault="00E1390B">
      <w:pPr>
        <w:pStyle w:val="a3"/>
        <w:spacing w:before="3" w:line="264" w:lineRule="auto"/>
        <w:ind w:firstLine="600"/>
        <w:jc w:val="left"/>
      </w:pP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диалога</w:t>
      </w:r>
      <w:r>
        <w:rPr>
          <w:spacing w:val="80"/>
        </w:rPr>
        <w:t xml:space="preserve"> </w:t>
      </w:r>
      <w:r>
        <w:t>отвечать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изученному</w:t>
      </w:r>
      <w:r>
        <w:rPr>
          <w:spacing w:val="40"/>
        </w:rPr>
        <w:t xml:space="preserve"> </w:t>
      </w:r>
      <w:r>
        <w:rPr>
          <w:spacing w:val="-2"/>
        </w:rPr>
        <w:t>материалу;</w:t>
      </w:r>
    </w:p>
    <w:p w:rsidR="006770E5" w:rsidRDefault="00E1390B">
      <w:pPr>
        <w:pStyle w:val="a3"/>
        <w:spacing w:before="291" w:line="264" w:lineRule="auto"/>
        <w:ind w:firstLine="600"/>
        <w:jc w:val="left"/>
      </w:pPr>
      <w:r>
        <w:t xml:space="preserve">строить устное речевое высказывание </w:t>
      </w:r>
      <w:r>
        <w:t>об обозначении звуков буквами; о звуковом и буквенном составе слова.</w:t>
      </w:r>
    </w:p>
    <w:p w:rsidR="006770E5" w:rsidRDefault="006770E5">
      <w:pPr>
        <w:pStyle w:val="a3"/>
        <w:jc w:val="left"/>
      </w:pPr>
    </w:p>
    <w:p w:rsidR="006770E5" w:rsidRDefault="006770E5">
      <w:pPr>
        <w:pStyle w:val="a3"/>
        <w:spacing w:before="216"/>
        <w:jc w:val="left"/>
      </w:pPr>
    </w:p>
    <w:p w:rsidR="006770E5" w:rsidRDefault="00E1390B">
      <w:pPr>
        <w:pStyle w:val="1"/>
        <w:spacing w:line="480" w:lineRule="auto"/>
        <w:ind w:left="120" w:right="2803"/>
      </w:pPr>
      <w:r>
        <w:t>Регулятивные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6770E5" w:rsidRDefault="00E1390B">
      <w:pPr>
        <w:pStyle w:val="a3"/>
        <w:tabs>
          <w:tab w:val="left" w:pos="2144"/>
          <w:tab w:val="left" w:pos="4742"/>
          <w:tab w:val="left" w:pos="5972"/>
          <w:tab w:val="left" w:pos="7304"/>
          <w:tab w:val="left" w:pos="7948"/>
        </w:tabs>
        <w:spacing w:before="2" w:line="264" w:lineRule="auto"/>
        <w:ind w:right="570" w:firstLine="600"/>
        <w:jc w:val="left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последовательность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операций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проведении </w:t>
      </w:r>
      <w:r>
        <w:t>звукового анализа слова;</w:t>
      </w:r>
    </w:p>
    <w:p w:rsidR="006770E5" w:rsidRDefault="00E1390B">
      <w:pPr>
        <w:pStyle w:val="a3"/>
        <w:spacing w:before="291"/>
        <w:ind w:left="600"/>
        <w:jc w:val="left"/>
      </w:pPr>
      <w:r>
        <w:t>определять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списывании;</w:t>
      </w:r>
    </w:p>
    <w:p w:rsidR="006770E5" w:rsidRDefault="006770E5">
      <w:pPr>
        <w:pStyle w:val="a3"/>
        <w:jc w:val="left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71" w:line="264" w:lineRule="auto"/>
        <w:ind w:right="569" w:firstLine="600"/>
      </w:pPr>
      <w:r>
        <w:lastRenderedPageBreak/>
        <w:t xml:space="preserve"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</w:t>
      </w:r>
      <w:r>
        <w:rPr>
          <w:spacing w:val="-2"/>
        </w:rPr>
        <w:t>результат.</w:t>
      </w:r>
    </w:p>
    <w:p w:rsidR="006770E5" w:rsidRDefault="00E1390B">
      <w:pPr>
        <w:pStyle w:val="1"/>
        <w:spacing w:before="291"/>
        <w:ind w:left="120"/>
        <w:rPr>
          <w:b w:val="0"/>
        </w:rPr>
      </w:pPr>
      <w:r>
        <w:rPr>
          <w:spacing w:val="-2"/>
        </w:rPr>
        <w:t>Самоконтроль</w:t>
      </w:r>
      <w:r>
        <w:rPr>
          <w:b w:val="0"/>
          <w:spacing w:val="-2"/>
        </w:rPr>
        <w:t>:</w:t>
      </w:r>
    </w:p>
    <w:p w:rsidR="006770E5" w:rsidRDefault="006770E5">
      <w:pPr>
        <w:pStyle w:val="a3"/>
        <w:spacing w:before="1"/>
        <w:jc w:val="left"/>
      </w:pPr>
    </w:p>
    <w:p w:rsidR="006770E5" w:rsidRDefault="00E1390B">
      <w:pPr>
        <w:pStyle w:val="a3"/>
        <w:spacing w:line="264" w:lineRule="auto"/>
        <w:ind w:right="570" w:firstLine="600"/>
      </w:pPr>
      <w: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6770E5" w:rsidRDefault="00E1390B">
      <w:pPr>
        <w:pStyle w:val="a3"/>
        <w:spacing w:before="291" w:line="264" w:lineRule="auto"/>
        <w:ind w:right="570" w:firstLine="600"/>
      </w:pPr>
      <w:r>
        <w:t xml:space="preserve">оценивать правильность написания букв, соединений букв, слов, </w:t>
      </w:r>
      <w:r>
        <w:rPr>
          <w:spacing w:val="-2"/>
        </w:rPr>
        <w:t>предло</w:t>
      </w:r>
      <w:r>
        <w:rPr>
          <w:spacing w:val="-2"/>
        </w:rPr>
        <w:t>жений.</w:t>
      </w:r>
    </w:p>
    <w:p w:rsidR="006770E5" w:rsidRDefault="006770E5">
      <w:pPr>
        <w:pStyle w:val="a3"/>
        <w:spacing w:before="259"/>
        <w:jc w:val="left"/>
      </w:pPr>
    </w:p>
    <w:p w:rsidR="006770E5" w:rsidRDefault="00E1390B">
      <w:pPr>
        <w:pStyle w:val="1"/>
        <w:spacing w:before="1"/>
        <w:ind w:left="120"/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line="264" w:lineRule="auto"/>
        <w:ind w:right="569" w:firstLine="600"/>
      </w:pPr>
      <w: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6770E5" w:rsidRDefault="00E1390B">
      <w:pPr>
        <w:pStyle w:val="a3"/>
        <w:spacing w:before="291"/>
        <w:ind w:left="600"/>
      </w:pPr>
      <w:r>
        <w:t>ответственно</w:t>
      </w:r>
      <w:r>
        <w:rPr>
          <w:spacing w:val="-6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rPr>
          <w:spacing w:val="-2"/>
        </w:rPr>
        <w:t>раб</w:t>
      </w:r>
      <w:r>
        <w:rPr>
          <w:spacing w:val="-2"/>
        </w:rPr>
        <w:t>оты.</w:t>
      </w:r>
    </w:p>
    <w:p w:rsidR="006770E5" w:rsidRDefault="006770E5">
      <w:pPr>
        <w:pStyle w:val="a3"/>
        <w:jc w:val="left"/>
      </w:pPr>
    </w:p>
    <w:p w:rsidR="006770E5" w:rsidRDefault="006770E5">
      <w:pPr>
        <w:pStyle w:val="a3"/>
        <w:spacing w:before="260"/>
        <w:jc w:val="left"/>
      </w:pPr>
    </w:p>
    <w:p w:rsidR="006770E5" w:rsidRDefault="00E1390B">
      <w:pPr>
        <w:pStyle w:val="a4"/>
        <w:numPr>
          <w:ilvl w:val="0"/>
          <w:numId w:val="2"/>
        </w:numPr>
        <w:tabs>
          <w:tab w:val="left" w:pos="330"/>
        </w:tabs>
        <w:spacing w:before="1"/>
        <w:ind w:left="33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6770E5" w:rsidRDefault="00E1390B">
      <w:pPr>
        <w:pStyle w:val="1"/>
        <w:spacing w:before="310"/>
        <w:jc w:val="both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языке</w:t>
      </w:r>
    </w:p>
    <w:p w:rsidR="006770E5" w:rsidRDefault="00E1390B">
      <w:pPr>
        <w:pStyle w:val="a3"/>
        <w:spacing w:before="32" w:line="264" w:lineRule="auto"/>
        <w:ind w:right="569" w:firstLine="600"/>
      </w:pPr>
      <w: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770E5" w:rsidRDefault="00E1390B">
      <w:pPr>
        <w:pStyle w:val="1"/>
        <w:jc w:val="both"/>
      </w:pPr>
      <w:r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графика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line="252" w:lineRule="auto"/>
        <w:ind w:right="569" w:firstLine="600"/>
      </w:pPr>
      <w:r>
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</w:t>
      </w:r>
      <w:r>
        <w:t>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6770E5" w:rsidRDefault="00E1390B">
      <w:pPr>
        <w:pStyle w:val="a3"/>
        <w:spacing w:before="291"/>
        <w:ind w:left="600"/>
        <w:jc w:val="left"/>
      </w:pPr>
      <w:r>
        <w:t>Парные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непарные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твёрдости-мягкости</w:t>
      </w:r>
      <w:r>
        <w:rPr>
          <w:spacing w:val="-4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rPr>
          <w:spacing w:val="-2"/>
        </w:rPr>
        <w:t>звуки.</w:t>
      </w:r>
    </w:p>
    <w:p w:rsidR="006770E5" w:rsidRDefault="006770E5">
      <w:pPr>
        <w:pStyle w:val="a3"/>
        <w:jc w:val="left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62"/>
        <w:ind w:left="600"/>
      </w:pPr>
      <w:r>
        <w:lastRenderedPageBreak/>
        <w:t>Парные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непарные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звонкости-глухости</w:t>
      </w:r>
      <w:r>
        <w:rPr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rPr>
          <w:spacing w:val="-2"/>
        </w:rPr>
        <w:t>звуки.</w:t>
      </w:r>
    </w:p>
    <w:p w:rsidR="006770E5" w:rsidRDefault="00E1390B">
      <w:pPr>
        <w:pStyle w:val="a3"/>
        <w:spacing w:before="307" w:line="252" w:lineRule="auto"/>
        <w:ind w:right="570" w:firstLine="600"/>
      </w:pPr>
      <w: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6770E5" w:rsidRDefault="00E1390B">
      <w:pPr>
        <w:pStyle w:val="a3"/>
        <w:spacing w:before="291" w:line="252" w:lineRule="auto"/>
        <w:ind w:right="570" w:firstLine="600"/>
      </w:pPr>
      <w:r>
        <w:t>Функции «ь»: показатель мягкости предшествующего согласного в конце и</w:t>
      </w:r>
      <w:r>
        <w:t xml:space="preserve"> в середине слова; разделительный. Использование на письме разделительных «ъ» и «ь».</w:t>
      </w:r>
    </w:p>
    <w:p w:rsidR="006770E5" w:rsidRDefault="00E1390B">
      <w:pPr>
        <w:pStyle w:val="a3"/>
        <w:spacing w:before="291"/>
        <w:ind w:left="600"/>
      </w:pPr>
      <w:r>
        <w:t>Соотношение</w:t>
      </w:r>
      <w:r>
        <w:rPr>
          <w:spacing w:val="34"/>
        </w:rPr>
        <w:t xml:space="preserve"> </w:t>
      </w:r>
      <w:r>
        <w:t>звукового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буквенного</w:t>
      </w:r>
      <w:r>
        <w:rPr>
          <w:spacing w:val="36"/>
        </w:rPr>
        <w:t xml:space="preserve"> </w:t>
      </w:r>
      <w:r>
        <w:t>состава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словах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буквами</w:t>
      </w:r>
      <w:r>
        <w:rPr>
          <w:spacing w:val="37"/>
        </w:rPr>
        <w:t xml:space="preserve"> </w:t>
      </w:r>
      <w:r>
        <w:rPr>
          <w:spacing w:val="-4"/>
        </w:rPr>
        <w:t>«е»,</w:t>
      </w:r>
    </w:p>
    <w:p w:rsidR="006770E5" w:rsidRDefault="00E1390B">
      <w:pPr>
        <w:pStyle w:val="a3"/>
        <w:spacing w:before="16"/>
      </w:pPr>
      <w:r>
        <w:t>«ё»,</w:t>
      </w:r>
      <w:r>
        <w:rPr>
          <w:spacing w:val="-2"/>
        </w:rPr>
        <w:t xml:space="preserve"> </w:t>
      </w:r>
      <w:r>
        <w:t>«ю»,</w:t>
      </w:r>
      <w:r>
        <w:rPr>
          <w:spacing w:val="-1"/>
        </w:rPr>
        <w:t xml:space="preserve"> </w:t>
      </w:r>
      <w:r>
        <w:t>«я»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rPr>
          <w:spacing w:val="-2"/>
        </w:rPr>
        <w:t>гласных).</w:t>
      </w:r>
    </w:p>
    <w:p w:rsidR="006770E5" w:rsidRDefault="00E1390B">
      <w:pPr>
        <w:pStyle w:val="a3"/>
        <w:spacing w:before="307" w:line="468" w:lineRule="auto"/>
        <w:ind w:left="600" w:right="1933"/>
      </w:pPr>
      <w:r>
        <w:t>Деление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слоги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стечении</w:t>
      </w:r>
      <w:r>
        <w:rPr>
          <w:spacing w:val="-5"/>
        </w:rPr>
        <w:t xml:space="preserve"> </w:t>
      </w:r>
      <w:r>
        <w:t>согласны</w:t>
      </w:r>
      <w:r>
        <w:t>х). Использование знания алфавита при работе со словарями.</w:t>
      </w:r>
    </w:p>
    <w:p w:rsidR="006770E5" w:rsidRDefault="00E1390B">
      <w:pPr>
        <w:pStyle w:val="a3"/>
        <w:spacing w:before="2" w:line="252" w:lineRule="auto"/>
        <w:ind w:right="569" w:firstLine="600"/>
      </w:pPr>
      <w:r>
        <w:t xml:space="preserve">Небуквенные графические средства: пробел между словами, знак переноса, абзац (красная строка), пунктуационные знаки (в пределах </w:t>
      </w:r>
      <w:r>
        <w:rPr>
          <w:spacing w:val="-2"/>
        </w:rPr>
        <w:t>изученного).</w:t>
      </w:r>
    </w:p>
    <w:p w:rsidR="006770E5" w:rsidRDefault="00E1390B">
      <w:pPr>
        <w:spacing w:before="291"/>
        <w:ind w:left="600"/>
        <w:rPr>
          <w:b/>
          <w:sz w:val="24"/>
        </w:rPr>
      </w:pPr>
      <w:r>
        <w:rPr>
          <w:b/>
          <w:spacing w:val="-2"/>
          <w:sz w:val="28"/>
        </w:rPr>
        <w:t>Орфоэпия</w:t>
      </w:r>
      <w:hyperlink r:id="rId11">
        <w:r>
          <w:rPr>
            <w:b/>
            <w:color w:val="0092FF"/>
            <w:spacing w:val="-2"/>
            <w:sz w:val="24"/>
            <w:u w:val="single" w:color="0092FF"/>
          </w:rPr>
          <w:t>https://workprogram.edsoo.ru/templates/415#_ftn1</w:t>
        </w:r>
      </w:hyperlink>
    </w:p>
    <w:p w:rsidR="006770E5" w:rsidRDefault="00E1390B">
      <w:pPr>
        <w:pStyle w:val="a3"/>
        <w:spacing w:before="32" w:line="264" w:lineRule="auto"/>
        <w:ind w:right="570" w:firstLine="600"/>
      </w:pPr>
      <w: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</w:t>
      </w:r>
      <w:r>
        <w:t>Использование отработанного</w:t>
      </w:r>
      <w:r>
        <w:rPr>
          <w:spacing w:val="-4"/>
        </w:rPr>
        <w:t xml:space="preserve"> </w:t>
      </w:r>
      <w:r>
        <w:t>перечня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(орфоэпического</w:t>
      </w:r>
      <w:r>
        <w:rPr>
          <w:spacing w:val="-4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учебника)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 практических задач.</w:t>
      </w:r>
    </w:p>
    <w:p w:rsidR="006770E5" w:rsidRDefault="00E1390B">
      <w:pPr>
        <w:pStyle w:val="1"/>
      </w:pPr>
      <w:r>
        <w:rPr>
          <w:spacing w:val="-2"/>
        </w:rPr>
        <w:t>Лексика</w:t>
      </w:r>
    </w:p>
    <w:p w:rsidR="006770E5" w:rsidRDefault="00E1390B">
      <w:pPr>
        <w:pStyle w:val="a3"/>
        <w:spacing w:before="32" w:line="264" w:lineRule="auto"/>
        <w:ind w:right="570" w:firstLine="600"/>
      </w:pPr>
      <w:r>
        <w:t>Слово как единство звучания и значения. Лексическое значение слова (общее представление). Выявление слов, значение которых требует уточнения.</w:t>
      </w:r>
      <w:r>
        <w:t xml:space="preserve"> Определение значения слова по тексту или уточнение значения с помощью толкового словаря.</w:t>
      </w:r>
    </w:p>
    <w:p w:rsidR="006770E5" w:rsidRDefault="00E1390B">
      <w:pPr>
        <w:pStyle w:val="a3"/>
        <w:spacing w:line="264" w:lineRule="auto"/>
        <w:ind w:left="600" w:right="1173"/>
      </w:pPr>
      <w:r>
        <w:t>Однозначные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многозначные</w:t>
      </w:r>
      <w:r>
        <w:rPr>
          <w:spacing w:val="-7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(простые</w:t>
      </w:r>
      <w:r>
        <w:rPr>
          <w:spacing w:val="-7"/>
        </w:rPr>
        <w:t xml:space="preserve"> </w:t>
      </w:r>
      <w:r>
        <w:t>случаи,</w:t>
      </w:r>
      <w:r>
        <w:rPr>
          <w:spacing w:val="-7"/>
        </w:rPr>
        <w:t xml:space="preserve"> </w:t>
      </w:r>
      <w:r>
        <w:t>наблюдение). Наблюдение за использованием в речи синонимов, антонимов.</w:t>
      </w:r>
    </w:p>
    <w:p w:rsidR="006770E5" w:rsidRDefault="00E1390B">
      <w:pPr>
        <w:pStyle w:val="1"/>
        <w:jc w:val="both"/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(морфемика)</w:t>
      </w:r>
    </w:p>
    <w:p w:rsidR="006770E5" w:rsidRDefault="00E1390B">
      <w:pPr>
        <w:pStyle w:val="a3"/>
        <w:spacing w:before="32" w:line="264" w:lineRule="auto"/>
        <w:ind w:right="569" w:firstLine="600"/>
      </w:pPr>
      <w:r>
        <w:t>Корень как обязатель</w:t>
      </w:r>
      <w:r>
        <w:t>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6770E5" w:rsidRDefault="00E1390B">
      <w:pPr>
        <w:pStyle w:val="a3"/>
        <w:spacing w:line="264" w:lineRule="auto"/>
        <w:ind w:right="571" w:firstLine="600"/>
      </w:pPr>
      <w:r>
        <w:t>Окончание как изменяемая част</w:t>
      </w:r>
      <w:r>
        <w:t>ь слова. Изменение формы слова с помощью окончания. Различение изменяемых и неизменяемых слов.</w:t>
      </w:r>
    </w:p>
    <w:p w:rsidR="006770E5" w:rsidRDefault="006770E5">
      <w:pPr>
        <w:pStyle w:val="a3"/>
        <w:spacing w:line="264" w:lineRule="auto"/>
        <w:sectPr w:rsidR="006770E5">
          <w:pgSz w:w="11910" w:h="16390"/>
          <w:pgMar w:top="13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71" w:line="264" w:lineRule="auto"/>
        <w:ind w:right="569" w:firstLine="600"/>
        <w:jc w:val="left"/>
      </w:pPr>
      <w:r>
        <w:lastRenderedPageBreak/>
        <w:t>Суффикс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>(наблюдение).</w:t>
      </w:r>
      <w:r>
        <w:rPr>
          <w:spacing w:val="80"/>
        </w:rPr>
        <w:t xml:space="preserve"> </w:t>
      </w:r>
      <w:r>
        <w:t>Приставка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 xml:space="preserve">слова </w:t>
      </w:r>
      <w:r>
        <w:rPr>
          <w:spacing w:val="-2"/>
        </w:rPr>
        <w:t>(наблюдение).</w:t>
      </w:r>
    </w:p>
    <w:p w:rsidR="006770E5" w:rsidRDefault="00E1390B">
      <w:pPr>
        <w:pStyle w:val="1"/>
      </w:pPr>
      <w:r>
        <w:rPr>
          <w:spacing w:val="-2"/>
        </w:rPr>
        <w:t>Морфология</w:t>
      </w:r>
    </w:p>
    <w:p w:rsidR="006770E5" w:rsidRDefault="00E1390B">
      <w:pPr>
        <w:pStyle w:val="a3"/>
        <w:tabs>
          <w:tab w:val="left" w:pos="1379"/>
          <w:tab w:val="left" w:pos="3707"/>
          <w:tab w:val="left" w:pos="5906"/>
          <w:tab w:val="left" w:pos="6922"/>
          <w:tab w:val="left" w:pos="8335"/>
        </w:tabs>
        <w:spacing w:before="32" w:line="264" w:lineRule="auto"/>
        <w:ind w:right="572" w:firstLine="600"/>
        <w:jc w:val="left"/>
      </w:pPr>
      <w:r>
        <w:rPr>
          <w:spacing w:val="-4"/>
        </w:rPr>
        <w:t>Имя</w:t>
      </w:r>
      <w:r>
        <w:tab/>
      </w:r>
      <w:r>
        <w:rPr>
          <w:spacing w:val="-2"/>
        </w:rPr>
        <w:t>существительное</w:t>
      </w:r>
      <w:r>
        <w:tab/>
      </w:r>
      <w:r>
        <w:rPr>
          <w:spacing w:val="-2"/>
        </w:rPr>
        <w:t>(ознакомление):</w:t>
      </w:r>
      <w:r>
        <w:tab/>
      </w:r>
      <w:r>
        <w:rPr>
          <w:spacing w:val="-2"/>
        </w:rPr>
        <w:t>общее</w:t>
      </w:r>
      <w:r>
        <w:tab/>
      </w:r>
      <w:r>
        <w:rPr>
          <w:spacing w:val="-2"/>
        </w:rPr>
        <w:t>значение,</w:t>
      </w:r>
      <w:r>
        <w:tab/>
      </w:r>
      <w:r>
        <w:rPr>
          <w:spacing w:val="-2"/>
        </w:rPr>
        <w:t>вопрос</w:t>
      </w:r>
      <w:r>
        <w:rPr>
          <w:spacing w:val="-2"/>
        </w:rPr>
        <w:t xml:space="preserve">ы </w:t>
      </w:r>
      <w:r>
        <w:t>(«кто?», «что?»), употребление в речи.</w:t>
      </w:r>
    </w:p>
    <w:p w:rsidR="006770E5" w:rsidRDefault="00E1390B">
      <w:pPr>
        <w:pStyle w:val="a3"/>
        <w:spacing w:line="264" w:lineRule="auto"/>
        <w:ind w:firstLine="600"/>
        <w:jc w:val="left"/>
      </w:pPr>
      <w:r>
        <w:t>Глагол</w:t>
      </w:r>
      <w:r>
        <w:rPr>
          <w:spacing w:val="39"/>
        </w:rPr>
        <w:t xml:space="preserve"> </w:t>
      </w:r>
      <w:r>
        <w:t>(ознакомление):</w:t>
      </w:r>
      <w:r>
        <w:rPr>
          <w:spacing w:val="39"/>
        </w:rPr>
        <w:t xml:space="preserve"> </w:t>
      </w:r>
      <w:r>
        <w:t>общее</w:t>
      </w:r>
      <w:r>
        <w:rPr>
          <w:spacing w:val="39"/>
        </w:rPr>
        <w:t xml:space="preserve"> </w:t>
      </w:r>
      <w:r>
        <w:t>значение,</w:t>
      </w:r>
      <w:r>
        <w:rPr>
          <w:spacing w:val="39"/>
        </w:rPr>
        <w:t xml:space="preserve"> </w:t>
      </w:r>
      <w:r>
        <w:t>вопросы</w:t>
      </w:r>
      <w:r>
        <w:rPr>
          <w:spacing w:val="39"/>
        </w:rPr>
        <w:t xml:space="preserve"> </w:t>
      </w:r>
      <w:r>
        <w:t>(«что</w:t>
      </w:r>
      <w:r>
        <w:rPr>
          <w:spacing w:val="39"/>
        </w:rPr>
        <w:t xml:space="preserve"> </w:t>
      </w:r>
      <w:r>
        <w:t>делать?»,</w:t>
      </w:r>
      <w:r>
        <w:rPr>
          <w:spacing w:val="39"/>
        </w:rPr>
        <w:t xml:space="preserve"> </w:t>
      </w:r>
      <w:r>
        <w:t>«что сделать?» и другие), употребление в речи.</w:t>
      </w:r>
    </w:p>
    <w:p w:rsidR="006770E5" w:rsidRDefault="00E1390B">
      <w:pPr>
        <w:pStyle w:val="a3"/>
        <w:tabs>
          <w:tab w:val="left" w:pos="1417"/>
          <w:tab w:val="left" w:pos="3593"/>
          <w:tab w:val="left" w:pos="5830"/>
          <w:tab w:val="left" w:pos="6884"/>
          <w:tab w:val="left" w:pos="8335"/>
        </w:tabs>
        <w:spacing w:line="264" w:lineRule="auto"/>
        <w:ind w:right="572" w:firstLine="600"/>
        <w:jc w:val="left"/>
      </w:pPr>
      <w:r>
        <w:rPr>
          <w:spacing w:val="-4"/>
        </w:rPr>
        <w:t>Имя</w:t>
      </w:r>
      <w:r>
        <w:tab/>
      </w:r>
      <w:r>
        <w:rPr>
          <w:spacing w:val="-2"/>
        </w:rPr>
        <w:t>прилагательное</w:t>
      </w:r>
      <w:r>
        <w:tab/>
      </w:r>
      <w:r>
        <w:rPr>
          <w:spacing w:val="-2"/>
        </w:rPr>
        <w:t>(ознакомление):</w:t>
      </w:r>
      <w:r>
        <w:tab/>
      </w:r>
      <w:r>
        <w:rPr>
          <w:spacing w:val="-2"/>
        </w:rPr>
        <w:t>общее</w:t>
      </w:r>
      <w:r>
        <w:tab/>
      </w:r>
      <w:r>
        <w:rPr>
          <w:spacing w:val="-2"/>
        </w:rPr>
        <w:t>значение,</w:t>
      </w:r>
      <w:r>
        <w:tab/>
      </w:r>
      <w:r>
        <w:rPr>
          <w:spacing w:val="-2"/>
        </w:rPr>
        <w:t xml:space="preserve">вопросы </w:t>
      </w:r>
      <w:r>
        <w:t xml:space="preserve">(«какой?», «какая?», «какое?», «какие?»), </w:t>
      </w:r>
      <w:r>
        <w:t>употребление в речи.</w:t>
      </w:r>
    </w:p>
    <w:p w:rsidR="006770E5" w:rsidRDefault="00E1390B">
      <w:pPr>
        <w:pStyle w:val="a3"/>
        <w:spacing w:line="264" w:lineRule="auto"/>
        <w:ind w:firstLine="600"/>
        <w:jc w:val="left"/>
      </w:pPr>
      <w:r>
        <w:t>Предлог. Отличие предлогов от приставок. Наиболее распространённые предлоги: в, на, из, без, над, до, у, о, об и другое.</w:t>
      </w:r>
    </w:p>
    <w:p w:rsidR="006770E5" w:rsidRDefault="00E1390B">
      <w:pPr>
        <w:pStyle w:val="1"/>
      </w:pPr>
      <w:r>
        <w:rPr>
          <w:spacing w:val="-2"/>
        </w:rPr>
        <w:t>Синтаксис</w:t>
      </w:r>
    </w:p>
    <w:p w:rsidR="006770E5" w:rsidRDefault="00E1390B">
      <w:pPr>
        <w:pStyle w:val="a3"/>
        <w:spacing w:before="32"/>
        <w:ind w:left="600"/>
        <w:jc w:val="left"/>
      </w:pPr>
      <w:r>
        <w:t>Порядок</w:t>
      </w:r>
      <w:r>
        <w:rPr>
          <w:spacing w:val="-5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предложении;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2"/>
        </w:rPr>
        <w:t xml:space="preserve"> (повторение).</w:t>
      </w:r>
    </w:p>
    <w:p w:rsidR="006770E5" w:rsidRDefault="00E1390B">
      <w:pPr>
        <w:pStyle w:val="a3"/>
        <w:spacing w:before="32" w:line="264" w:lineRule="auto"/>
        <w:ind w:right="570" w:firstLine="600"/>
      </w:pPr>
      <w:r>
        <w:t>Предложение как единица языка. Предло</w:t>
      </w:r>
      <w:r>
        <w:t>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6770E5" w:rsidRDefault="00E1390B">
      <w:pPr>
        <w:pStyle w:val="a3"/>
        <w:spacing w:line="264" w:lineRule="auto"/>
        <w:ind w:right="570" w:firstLine="600"/>
      </w:pPr>
      <w:r>
        <w:t>Виды предложений по цели высказывания: повествовательные, вопросительные, побудительные предложения.</w:t>
      </w:r>
    </w:p>
    <w:p w:rsidR="006770E5" w:rsidRDefault="00E1390B">
      <w:pPr>
        <w:pStyle w:val="a3"/>
        <w:spacing w:line="264" w:lineRule="auto"/>
        <w:ind w:right="570" w:firstLine="600"/>
      </w:pPr>
      <w:r>
        <w:t>Виды предложений по э</w:t>
      </w:r>
      <w:r>
        <w:t>моциональной окраске (по интонации): восклицательные и невосклицательные предложения.</w:t>
      </w:r>
    </w:p>
    <w:p w:rsidR="006770E5" w:rsidRDefault="00E1390B">
      <w:pPr>
        <w:pStyle w:val="1"/>
        <w:jc w:val="both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пунктуация</w:t>
      </w:r>
    </w:p>
    <w:p w:rsidR="006770E5" w:rsidRDefault="00E1390B">
      <w:pPr>
        <w:pStyle w:val="a3"/>
        <w:spacing w:before="32" w:line="264" w:lineRule="auto"/>
        <w:ind w:right="570" w:firstLine="600"/>
      </w:pPr>
      <w: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</w:t>
      </w:r>
      <w:r>
        <w:t>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6770E5" w:rsidRDefault="00E1390B">
      <w:pPr>
        <w:pStyle w:val="a3"/>
        <w:spacing w:before="291" w:line="256" w:lineRule="auto"/>
        <w:ind w:right="570" w:firstLine="600"/>
      </w:pPr>
      <w:r>
        <w:t>Орфографическа</w:t>
      </w:r>
      <w:r>
        <w:t>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</w:t>
      </w:r>
      <w:r>
        <w:rPr>
          <w:spacing w:val="40"/>
        </w:rPr>
        <w:t xml:space="preserve"> </w:t>
      </w:r>
      <w:r>
        <w:t xml:space="preserve">для определения </w:t>
      </w:r>
      <w:r>
        <w:t>(уточнения) написания слова. Контроль и самоконтроль при проверке собственных и предложенных текстов.</w:t>
      </w:r>
    </w:p>
    <w:p w:rsidR="006770E5" w:rsidRDefault="00E1390B">
      <w:pPr>
        <w:pStyle w:val="a3"/>
        <w:spacing w:before="293" w:line="472" w:lineRule="auto"/>
        <w:ind w:left="600" w:right="4412"/>
      </w:pPr>
      <w:r>
        <w:t>Правила</w:t>
      </w:r>
      <w:r>
        <w:rPr>
          <w:spacing w:val="-10"/>
        </w:rPr>
        <w:t xml:space="preserve"> </w:t>
      </w:r>
      <w:r>
        <w:t>правописания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применение: разделительный мягкий знак;</w:t>
      </w:r>
    </w:p>
    <w:p w:rsidR="006770E5" w:rsidRDefault="00E1390B">
      <w:pPr>
        <w:pStyle w:val="a3"/>
        <w:spacing w:before="3"/>
        <w:ind w:left="600"/>
      </w:pPr>
      <w:r>
        <w:t>сочетания</w:t>
      </w:r>
      <w:r>
        <w:rPr>
          <w:spacing w:val="-2"/>
        </w:rPr>
        <w:t xml:space="preserve"> </w:t>
      </w:r>
      <w:r>
        <w:t>«чт»,</w:t>
      </w:r>
      <w:r>
        <w:rPr>
          <w:spacing w:val="-2"/>
        </w:rPr>
        <w:t xml:space="preserve"> </w:t>
      </w:r>
      <w:r>
        <w:t>«щн»,</w:t>
      </w:r>
      <w:r>
        <w:rPr>
          <w:spacing w:val="-1"/>
        </w:rPr>
        <w:t xml:space="preserve"> </w:t>
      </w:r>
      <w:r>
        <w:rPr>
          <w:spacing w:val="-4"/>
        </w:rPr>
        <w:t>«нч»;</w:t>
      </w:r>
    </w:p>
    <w:p w:rsidR="006770E5" w:rsidRDefault="006770E5">
      <w:pPr>
        <w:pStyle w:val="a3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71" w:line="472" w:lineRule="auto"/>
        <w:ind w:left="600" w:right="2803"/>
        <w:jc w:val="left"/>
      </w:pPr>
      <w:r>
        <w:lastRenderedPageBreak/>
        <w:t xml:space="preserve">проверяемые безударные гласные в корне слова; </w:t>
      </w:r>
      <w:r>
        <w:t>парные</w:t>
      </w:r>
      <w:r>
        <w:rPr>
          <w:spacing w:val="-6"/>
        </w:rPr>
        <w:t xml:space="preserve"> </w:t>
      </w:r>
      <w:r>
        <w:t>звонкие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глухие</w:t>
      </w:r>
      <w:r>
        <w:rPr>
          <w:spacing w:val="-6"/>
        </w:rPr>
        <w:t xml:space="preserve"> </w:t>
      </w:r>
      <w:r>
        <w:t>согласные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корне</w:t>
      </w:r>
      <w:r>
        <w:rPr>
          <w:spacing w:val="-6"/>
        </w:rPr>
        <w:t xml:space="preserve"> </w:t>
      </w:r>
      <w:r>
        <w:t>слова;</w:t>
      </w:r>
    </w:p>
    <w:p w:rsidR="006770E5" w:rsidRDefault="00E1390B">
      <w:pPr>
        <w:pStyle w:val="a3"/>
        <w:spacing w:before="3" w:line="256" w:lineRule="auto"/>
        <w:ind w:right="570" w:firstLine="600"/>
      </w:pPr>
      <w:r>
        <w:t>непроверяемые гласные и согласные (перечень слов в орфографическом словаре учебника);</w:t>
      </w:r>
    </w:p>
    <w:p w:rsidR="006770E5" w:rsidRDefault="00E1390B">
      <w:pPr>
        <w:pStyle w:val="a3"/>
        <w:spacing w:before="291" w:line="256" w:lineRule="auto"/>
        <w:ind w:right="570" w:firstLine="600"/>
      </w:pPr>
      <w:r>
        <w:t>прописная буква в именах собственных: имена, фамилии, отчества людей, клички животных, географические названия;</w:t>
      </w:r>
    </w:p>
    <w:p w:rsidR="006770E5" w:rsidRDefault="00E1390B">
      <w:pPr>
        <w:pStyle w:val="a3"/>
        <w:spacing w:before="291"/>
        <w:ind w:left="600"/>
        <w:jc w:val="left"/>
      </w:pP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именами</w:t>
      </w:r>
      <w:r>
        <w:rPr>
          <w:spacing w:val="-3"/>
        </w:rPr>
        <w:t xml:space="preserve"> </w:t>
      </w:r>
      <w:r>
        <w:rPr>
          <w:spacing w:val="-2"/>
        </w:rPr>
        <w:t>существительными.</w:t>
      </w:r>
    </w:p>
    <w:p w:rsidR="006770E5" w:rsidRDefault="00E1390B">
      <w:pPr>
        <w:pStyle w:val="1"/>
        <w:spacing w:before="314"/>
      </w:pPr>
      <w:r>
        <w:t>Развитие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line="256" w:lineRule="auto"/>
        <w:ind w:right="569" w:firstLine="600"/>
      </w:pPr>
      <w: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</w:t>
      </w:r>
      <w:r>
        <w:t>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</w:t>
      </w:r>
      <w:r>
        <w:t>овариваться и приходить к общему решению</w:t>
      </w:r>
      <w:r>
        <w:rPr>
          <w:spacing w:val="40"/>
        </w:rPr>
        <w:t xml:space="preserve"> </w:t>
      </w:r>
      <w:r>
        <w:t>в совместной деятельности при проведении парной и групповой работы.</w:t>
      </w:r>
    </w:p>
    <w:p w:rsidR="006770E5" w:rsidRDefault="00E1390B">
      <w:pPr>
        <w:pStyle w:val="a3"/>
        <w:spacing w:before="293" w:line="256" w:lineRule="auto"/>
        <w:ind w:right="570" w:firstLine="600"/>
      </w:pPr>
      <w: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6770E5" w:rsidRDefault="00E1390B">
      <w:pPr>
        <w:pStyle w:val="a3"/>
        <w:spacing w:before="292" w:line="256" w:lineRule="auto"/>
        <w:ind w:right="569" w:firstLine="600"/>
      </w:pPr>
      <w:r>
        <w:t xml:space="preserve">Текст. Признаки </w:t>
      </w:r>
      <w:r>
        <w:t>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</w:t>
      </w:r>
      <w:r>
        <w:t>в). Корректирование текстов с нарушенным порядком предложений и абзацев.</w:t>
      </w:r>
    </w:p>
    <w:p w:rsidR="006770E5" w:rsidRDefault="00E1390B">
      <w:pPr>
        <w:pStyle w:val="a3"/>
        <w:spacing w:before="292" w:line="256" w:lineRule="auto"/>
        <w:ind w:right="571" w:firstLine="600"/>
      </w:pPr>
      <w:r>
        <w:t>Типы текстов: описание, повествование, рассуждение, их особенности (первичное ознакомление).</w:t>
      </w:r>
    </w:p>
    <w:p w:rsidR="006770E5" w:rsidRDefault="00E1390B">
      <w:pPr>
        <w:pStyle w:val="a3"/>
        <w:spacing w:before="292"/>
        <w:ind w:left="600"/>
        <w:jc w:val="left"/>
      </w:pPr>
      <w:r>
        <w:t>Поздравление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поздравительная</w:t>
      </w:r>
      <w:r>
        <w:rPr>
          <w:spacing w:val="-6"/>
        </w:rPr>
        <w:t xml:space="preserve"> </w:t>
      </w:r>
      <w:r>
        <w:rPr>
          <w:spacing w:val="-2"/>
        </w:rPr>
        <w:t>открытка.</w:t>
      </w:r>
    </w:p>
    <w:p w:rsidR="006770E5" w:rsidRDefault="00E1390B">
      <w:pPr>
        <w:pStyle w:val="a3"/>
        <w:spacing w:before="313" w:line="256" w:lineRule="auto"/>
        <w:ind w:right="571" w:firstLine="600"/>
      </w:pPr>
      <w:r>
        <w:t xml:space="preserve">Понимание текста: развитие умения формулировать </w:t>
      </w:r>
      <w:r>
        <w:t>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6770E5" w:rsidRDefault="006770E5">
      <w:pPr>
        <w:pStyle w:val="a3"/>
        <w:spacing w:line="256" w:lineRule="auto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71" w:line="256" w:lineRule="auto"/>
        <w:ind w:right="570" w:firstLine="600"/>
      </w:pPr>
      <w:r>
        <w:lastRenderedPageBreak/>
        <w:t>Подробное изложение повествовательного текста объёмом 30–45 слов с использованием вопросов.</w:t>
      </w:r>
    </w:p>
    <w:p w:rsidR="006770E5" w:rsidRDefault="00E1390B">
      <w:pPr>
        <w:spacing w:line="276" w:lineRule="auto"/>
        <w:ind w:left="600" w:right="570"/>
        <w:rPr>
          <w:b/>
          <w:sz w:val="28"/>
        </w:rPr>
      </w:pPr>
      <w:r>
        <w:rPr>
          <w:b/>
          <w:color w:val="333333"/>
          <w:sz w:val="28"/>
        </w:rPr>
        <w:t>УНИВЕРСАЛЬНЫЕ</w:t>
      </w:r>
      <w:r>
        <w:rPr>
          <w:b/>
          <w:color w:val="333333"/>
          <w:spacing w:val="-17"/>
          <w:sz w:val="28"/>
        </w:rPr>
        <w:t xml:space="preserve"> </w:t>
      </w:r>
      <w:r>
        <w:rPr>
          <w:b/>
          <w:color w:val="333333"/>
          <w:sz w:val="28"/>
        </w:rPr>
        <w:t>УЧЕБНЫ</w:t>
      </w:r>
      <w:r>
        <w:rPr>
          <w:b/>
          <w:color w:val="333333"/>
          <w:sz w:val="28"/>
        </w:rPr>
        <w:t>Е</w:t>
      </w:r>
      <w:r>
        <w:rPr>
          <w:b/>
          <w:color w:val="333333"/>
          <w:spacing w:val="-17"/>
          <w:sz w:val="28"/>
        </w:rPr>
        <w:t xml:space="preserve"> </w:t>
      </w:r>
      <w:r>
        <w:rPr>
          <w:b/>
          <w:color w:val="333333"/>
          <w:sz w:val="28"/>
        </w:rPr>
        <w:t>ДЕЙСТВИЯ (ПРОПЕДЕВТИЧЕСКИЙ УРОВЕНЬ)</w:t>
      </w:r>
    </w:p>
    <w:p w:rsidR="006770E5" w:rsidRDefault="00E1390B">
      <w:pPr>
        <w:pStyle w:val="a3"/>
        <w:spacing w:before="291" w:line="256" w:lineRule="auto"/>
        <w:ind w:right="571" w:firstLine="600"/>
      </w:pPr>
      <w: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</w:t>
      </w:r>
      <w:r>
        <w:t>йствий, регулятивных универсальных учебных действий, совместной деятельности.</w:t>
      </w:r>
    </w:p>
    <w:p w:rsidR="006770E5" w:rsidRDefault="006770E5">
      <w:pPr>
        <w:pStyle w:val="a3"/>
        <w:jc w:val="left"/>
      </w:pPr>
    </w:p>
    <w:p w:rsidR="006770E5" w:rsidRDefault="006770E5">
      <w:pPr>
        <w:pStyle w:val="a3"/>
        <w:spacing w:before="230"/>
        <w:jc w:val="left"/>
      </w:pPr>
    </w:p>
    <w:p w:rsidR="006770E5" w:rsidRDefault="00E1390B">
      <w:pPr>
        <w:pStyle w:val="1"/>
        <w:spacing w:line="252" w:lineRule="auto"/>
        <w:ind w:left="120" w:right="2803"/>
      </w:pPr>
      <w:r>
        <w:t>Познавательные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 Базовые логические действия: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line="252" w:lineRule="auto"/>
        <w:ind w:right="571" w:firstLine="600"/>
      </w:pPr>
      <w:r>
        <w:t>сравнивать однокоренные (родственные) слова и синонимы; однокоренные (родственные) слова и слова с о</w:t>
      </w:r>
      <w:r>
        <w:t>монимичными корнями: называть признаки сходства и различия;</w:t>
      </w:r>
    </w:p>
    <w:p w:rsidR="006770E5" w:rsidRDefault="00E1390B">
      <w:pPr>
        <w:pStyle w:val="a3"/>
        <w:spacing w:before="291" w:line="252" w:lineRule="auto"/>
        <w:ind w:right="571" w:firstLine="600"/>
      </w:pPr>
      <w:r>
        <w:t>сравнивать значение однокоренных (родственных) слов: указывать сходство и различие лексического значения;</w:t>
      </w:r>
    </w:p>
    <w:p w:rsidR="006770E5" w:rsidRDefault="00E1390B">
      <w:pPr>
        <w:pStyle w:val="a3"/>
        <w:spacing w:before="291" w:line="252" w:lineRule="auto"/>
        <w:ind w:right="571" w:firstLine="600"/>
      </w:pPr>
      <w:r>
        <w:t>сравнивать буквенную оболочку однокоренных (родственных) слов: выявлять случаи чередования</w:t>
      </w:r>
      <w:r>
        <w:t>;</w:t>
      </w:r>
    </w:p>
    <w:p w:rsidR="006770E5" w:rsidRDefault="00E1390B">
      <w:pPr>
        <w:pStyle w:val="a3"/>
        <w:spacing w:before="291" w:line="252" w:lineRule="auto"/>
        <w:ind w:right="572" w:firstLine="600"/>
      </w:pPr>
      <w:r>
        <w:t>устанавливать</w:t>
      </w:r>
      <w:r>
        <w:rPr>
          <w:spacing w:val="-3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слов: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отвечают, что обозначают;</w:t>
      </w:r>
    </w:p>
    <w:p w:rsidR="006770E5" w:rsidRDefault="00E1390B">
      <w:pPr>
        <w:pStyle w:val="a3"/>
        <w:spacing w:before="291"/>
        <w:ind w:left="600"/>
        <w:jc w:val="left"/>
      </w:pPr>
      <w:r>
        <w:t>характеризовать</w:t>
      </w:r>
      <w:r>
        <w:rPr>
          <w:spacing w:val="-4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rPr>
          <w:spacing w:val="-2"/>
        </w:rPr>
        <w:t>параметрам;</w:t>
      </w:r>
    </w:p>
    <w:p w:rsidR="006770E5" w:rsidRDefault="00E1390B">
      <w:pPr>
        <w:pStyle w:val="a3"/>
        <w:spacing w:before="307" w:line="252" w:lineRule="auto"/>
        <w:ind w:right="571" w:firstLine="600"/>
      </w:pPr>
      <w:r>
        <w:t>определять признак, по которому проведена классификация звуков, букв, слов, предложений;</w:t>
      </w:r>
    </w:p>
    <w:p w:rsidR="006770E5" w:rsidRDefault="00E1390B">
      <w:pPr>
        <w:pStyle w:val="a3"/>
        <w:spacing w:before="291" w:line="252" w:lineRule="auto"/>
        <w:ind w:right="570" w:firstLine="600"/>
      </w:pPr>
      <w:r>
        <w:t xml:space="preserve">находить закономерности в процессе наблюдения за языковыми </w:t>
      </w:r>
      <w:r>
        <w:rPr>
          <w:spacing w:val="-2"/>
        </w:rPr>
        <w:t>единицами;</w:t>
      </w:r>
    </w:p>
    <w:p w:rsidR="006770E5" w:rsidRDefault="00E1390B">
      <w:pPr>
        <w:pStyle w:val="a3"/>
        <w:spacing w:before="291" w:line="252" w:lineRule="auto"/>
        <w:ind w:right="573" w:firstLine="600"/>
      </w:pPr>
      <w:r>
        <w:t>ориентироваться в изученных понятиях (корень, окончание, текст); соотносить понятие с его краткой характеристикой.</w:t>
      </w:r>
    </w:p>
    <w:p w:rsidR="006770E5" w:rsidRDefault="00E1390B">
      <w:pPr>
        <w:pStyle w:val="1"/>
        <w:spacing w:before="291"/>
        <w:ind w:left="120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6770E5" w:rsidRDefault="006770E5">
      <w:pPr>
        <w:pStyle w:val="1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71" w:line="252" w:lineRule="auto"/>
        <w:ind w:right="570" w:firstLine="600"/>
      </w:pPr>
      <w:r>
        <w:lastRenderedPageBreak/>
        <w:t>проводить по предложе</w:t>
      </w:r>
      <w:r>
        <w:t>нному плану наблюдение за языковыми единицами (слово, предложение, текст);</w:t>
      </w:r>
    </w:p>
    <w:p w:rsidR="006770E5" w:rsidRDefault="00E1390B">
      <w:pPr>
        <w:pStyle w:val="a3"/>
        <w:spacing w:before="291" w:line="252" w:lineRule="auto"/>
        <w:ind w:right="571" w:firstLine="600"/>
      </w:pPr>
      <w: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6770E5" w:rsidRDefault="00E1390B">
      <w:pPr>
        <w:pStyle w:val="1"/>
        <w:spacing w:before="291"/>
        <w:ind w:left="120"/>
      </w:pPr>
      <w:r>
        <w:t xml:space="preserve">Работа с </w:t>
      </w:r>
      <w:r>
        <w:rPr>
          <w:spacing w:val="-2"/>
        </w:rPr>
        <w:t>информацией:</w:t>
      </w:r>
    </w:p>
    <w:p w:rsidR="006770E5" w:rsidRDefault="00E1390B">
      <w:pPr>
        <w:pStyle w:val="a3"/>
        <w:spacing w:before="307" w:line="252" w:lineRule="auto"/>
        <w:ind w:right="572" w:firstLine="600"/>
      </w:pPr>
      <w:r>
        <w:t>выбирать источник получения информации: с</w:t>
      </w:r>
      <w:r>
        <w:t>ловарь учебника для получения информации;</w:t>
      </w:r>
    </w:p>
    <w:p w:rsidR="006770E5" w:rsidRDefault="00E1390B">
      <w:pPr>
        <w:pStyle w:val="a3"/>
        <w:spacing w:before="49" w:line="628" w:lineRule="exact"/>
        <w:ind w:left="600" w:right="570"/>
        <w:jc w:val="left"/>
      </w:pPr>
      <w:r>
        <w:t>устанавливать с помощью словаря значения многозначных слов; согласно</w:t>
      </w:r>
      <w:r>
        <w:rPr>
          <w:spacing w:val="80"/>
        </w:rPr>
        <w:t xml:space="preserve"> </w:t>
      </w:r>
      <w:r>
        <w:t>заданному</w:t>
      </w:r>
      <w:r>
        <w:rPr>
          <w:spacing w:val="80"/>
        </w:rPr>
        <w:t xml:space="preserve"> </w:t>
      </w:r>
      <w:r>
        <w:t>алгоритму</w:t>
      </w:r>
      <w:r>
        <w:rPr>
          <w:spacing w:val="8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предложенном</w:t>
      </w:r>
      <w:r>
        <w:rPr>
          <w:spacing w:val="80"/>
        </w:rPr>
        <w:t xml:space="preserve"> </w:t>
      </w:r>
      <w:r>
        <w:t>источнике</w:t>
      </w:r>
    </w:p>
    <w:p w:rsidR="006770E5" w:rsidRDefault="00E1390B">
      <w:pPr>
        <w:pStyle w:val="a3"/>
        <w:spacing w:line="274" w:lineRule="exact"/>
        <w:jc w:val="left"/>
      </w:pP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rPr>
          <w:spacing w:val="-2"/>
        </w:rPr>
        <w:t>виде;</w:t>
      </w:r>
    </w:p>
    <w:p w:rsidR="006770E5" w:rsidRDefault="00E1390B">
      <w:pPr>
        <w:pStyle w:val="a3"/>
        <w:spacing w:before="308" w:line="252" w:lineRule="auto"/>
        <w:ind w:right="569" w:firstLine="600"/>
      </w:pPr>
      <w:r>
        <w:t xml:space="preserve">анализировать текстовую, графическую и звуковую </w:t>
      </w:r>
      <w:r>
        <w:t>информацию в соответствии с учебной задачей; «читать» информацию, представленную в схеме, таблице;</w:t>
      </w:r>
    </w:p>
    <w:p w:rsidR="006770E5" w:rsidRDefault="00E1390B">
      <w:pPr>
        <w:pStyle w:val="a3"/>
        <w:spacing w:before="290" w:line="252" w:lineRule="auto"/>
        <w:ind w:right="570" w:firstLine="600"/>
      </w:pPr>
      <w:r>
        <w:t>с помощью учителя на уроках русского языка создавать схемы, таблицы для представления информации.</w:t>
      </w:r>
    </w:p>
    <w:p w:rsidR="006770E5" w:rsidRDefault="006770E5">
      <w:pPr>
        <w:pStyle w:val="a3"/>
        <w:jc w:val="left"/>
      </w:pPr>
    </w:p>
    <w:p w:rsidR="006770E5" w:rsidRDefault="006770E5">
      <w:pPr>
        <w:pStyle w:val="a3"/>
        <w:spacing w:before="204"/>
        <w:jc w:val="left"/>
      </w:pPr>
    </w:p>
    <w:p w:rsidR="006770E5" w:rsidRDefault="00E1390B">
      <w:pPr>
        <w:pStyle w:val="1"/>
        <w:spacing w:line="468" w:lineRule="auto"/>
        <w:ind w:left="120" w:right="2803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6770E5" w:rsidRDefault="00E1390B">
      <w:pPr>
        <w:pStyle w:val="a3"/>
        <w:spacing w:before="2"/>
        <w:ind w:left="600"/>
        <w:jc w:val="left"/>
      </w:pPr>
      <w:r>
        <w:t>в</w:t>
      </w:r>
      <w:r>
        <w:t>оспринимать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rPr>
          <w:spacing w:val="-2"/>
        </w:rPr>
        <w:t>единицах;</w:t>
      </w:r>
    </w:p>
    <w:p w:rsidR="006770E5" w:rsidRDefault="00E1390B">
      <w:pPr>
        <w:pStyle w:val="a3"/>
        <w:spacing w:before="307" w:line="252" w:lineRule="auto"/>
        <w:ind w:right="572" w:firstLine="600"/>
      </w:pPr>
      <w:r>
        <w:t>проявлять уважительное отношение к собеседнику, соблюдать правила ведения диалога;</w:t>
      </w:r>
    </w:p>
    <w:p w:rsidR="006770E5" w:rsidRDefault="00E1390B">
      <w:pPr>
        <w:pStyle w:val="a3"/>
        <w:spacing w:before="291" w:line="252" w:lineRule="auto"/>
        <w:ind w:right="573" w:firstLine="600"/>
      </w:pPr>
      <w:r>
        <w:t>признавать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процессе анализа результатов наблюдения за языковыми </w:t>
      </w:r>
      <w:r>
        <w:t>единицами;</w:t>
      </w:r>
    </w:p>
    <w:p w:rsidR="006770E5" w:rsidRDefault="00E1390B">
      <w:pPr>
        <w:pStyle w:val="a3"/>
        <w:spacing w:before="291" w:line="256" w:lineRule="auto"/>
        <w:ind w:right="571" w:firstLine="600"/>
      </w:pPr>
      <w:r>
        <w:t>корректно и аргументированно высказывать своё мнение о результатах наблюдения за языковыми единицами;</w:t>
      </w:r>
    </w:p>
    <w:p w:rsidR="006770E5" w:rsidRDefault="00E1390B">
      <w:pPr>
        <w:pStyle w:val="a3"/>
        <w:spacing w:before="292"/>
        <w:ind w:left="600"/>
        <w:jc w:val="left"/>
      </w:pPr>
      <w:r>
        <w:t>строить</w:t>
      </w:r>
      <w:r>
        <w:rPr>
          <w:spacing w:val="-5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диалогическое</w:t>
      </w:r>
      <w:r>
        <w:rPr>
          <w:spacing w:val="-5"/>
        </w:rPr>
        <w:t xml:space="preserve"> </w:t>
      </w:r>
      <w:r>
        <w:rPr>
          <w:spacing w:val="-2"/>
        </w:rPr>
        <w:t>выказывание;</w:t>
      </w:r>
    </w:p>
    <w:p w:rsidR="006770E5" w:rsidRDefault="006770E5">
      <w:pPr>
        <w:pStyle w:val="a3"/>
        <w:jc w:val="left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71" w:line="256" w:lineRule="auto"/>
        <w:ind w:right="570" w:firstLine="600"/>
      </w:pPr>
      <w:r>
        <w:lastRenderedPageBreak/>
        <w:t>строить устное монологическое высказывание на определённую тему,</w:t>
      </w:r>
      <w:r>
        <w:rPr>
          <w:spacing w:val="40"/>
        </w:rPr>
        <w:t xml:space="preserve"> </w:t>
      </w:r>
      <w:r>
        <w:t>на основе наблюдения с</w:t>
      </w:r>
      <w:r>
        <w:t xml:space="preserve"> соблюдением орфоэпических норм, правильной </w:t>
      </w:r>
      <w:r>
        <w:rPr>
          <w:spacing w:val="-2"/>
        </w:rPr>
        <w:t>интонации;</w:t>
      </w:r>
    </w:p>
    <w:p w:rsidR="006770E5" w:rsidRDefault="00E1390B">
      <w:pPr>
        <w:pStyle w:val="a3"/>
        <w:spacing w:before="291" w:line="256" w:lineRule="auto"/>
        <w:ind w:right="570" w:firstLine="600"/>
      </w:pPr>
      <w:r>
        <w:t>устно и письменно формулировать простые выводы на основе прочитанного или услышанного текста.</w:t>
      </w:r>
    </w:p>
    <w:p w:rsidR="006770E5" w:rsidRDefault="006770E5">
      <w:pPr>
        <w:pStyle w:val="a3"/>
        <w:jc w:val="left"/>
      </w:pPr>
    </w:p>
    <w:p w:rsidR="006770E5" w:rsidRDefault="006770E5">
      <w:pPr>
        <w:pStyle w:val="a3"/>
        <w:spacing w:before="210"/>
        <w:jc w:val="left"/>
      </w:pPr>
    </w:p>
    <w:p w:rsidR="006770E5" w:rsidRDefault="00E1390B">
      <w:pPr>
        <w:pStyle w:val="1"/>
        <w:spacing w:line="472" w:lineRule="auto"/>
        <w:ind w:left="120" w:right="2803"/>
      </w:pPr>
      <w:r>
        <w:t>Регулятивные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6770E5" w:rsidRDefault="00E1390B">
      <w:pPr>
        <w:pStyle w:val="a3"/>
        <w:spacing w:before="3" w:line="256" w:lineRule="auto"/>
        <w:ind w:right="569" w:firstLine="600"/>
      </w:pPr>
      <w:r>
        <w:t xml:space="preserve">планировать с помощью учителя действия по </w:t>
      </w:r>
      <w:r>
        <w:t>решению орфографической задачи;</w:t>
      </w:r>
    </w:p>
    <w:p w:rsidR="006770E5" w:rsidRDefault="00E1390B">
      <w:pPr>
        <w:pStyle w:val="a3"/>
        <w:spacing w:before="291"/>
        <w:ind w:left="600"/>
        <w:jc w:val="left"/>
      </w:pPr>
      <w:r>
        <w:t>выстраивать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rPr>
          <w:spacing w:val="-2"/>
        </w:rPr>
        <w:t>действий.</w:t>
      </w:r>
    </w:p>
    <w:p w:rsidR="006770E5" w:rsidRDefault="00E1390B">
      <w:pPr>
        <w:pStyle w:val="1"/>
        <w:spacing w:before="314"/>
        <w:ind w:left="120"/>
        <w:rPr>
          <w:b w:val="0"/>
        </w:rPr>
      </w:pPr>
      <w:r>
        <w:rPr>
          <w:spacing w:val="-2"/>
        </w:rPr>
        <w:t>Самоконтроль</w:t>
      </w:r>
      <w:r>
        <w:rPr>
          <w:b w:val="0"/>
          <w:spacing w:val="-2"/>
        </w:rPr>
        <w:t>:</w:t>
      </w:r>
    </w:p>
    <w:p w:rsidR="006770E5" w:rsidRDefault="00E1390B">
      <w:pPr>
        <w:pStyle w:val="a3"/>
        <w:spacing w:before="314" w:line="256" w:lineRule="auto"/>
        <w:ind w:right="570" w:firstLine="600"/>
      </w:pPr>
      <w:r>
        <w:t>устанавливать с помощью учителя причины успеха (неудач) при выполнении заданий по русскому языку;</w:t>
      </w:r>
    </w:p>
    <w:p w:rsidR="006770E5" w:rsidRDefault="00E1390B">
      <w:pPr>
        <w:pStyle w:val="a3"/>
        <w:spacing w:before="291" w:line="256" w:lineRule="auto"/>
        <w:ind w:right="570" w:firstLine="600"/>
      </w:pPr>
      <w:r>
        <w:t>корректировать с помощью учителя свои учебные действия для пр</w:t>
      </w:r>
      <w:r>
        <w:t>еодоления ошибок при выделении в слове корня и окончания, при списывании текстов и записи под диктовку.</w:t>
      </w:r>
    </w:p>
    <w:p w:rsidR="006770E5" w:rsidRDefault="006770E5">
      <w:pPr>
        <w:pStyle w:val="a3"/>
        <w:spacing w:before="260"/>
        <w:jc w:val="left"/>
      </w:pPr>
    </w:p>
    <w:p w:rsidR="006770E5" w:rsidRDefault="00E1390B">
      <w:pPr>
        <w:pStyle w:val="1"/>
        <w:spacing w:before="1"/>
        <w:ind w:left="120"/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6770E5" w:rsidRDefault="00E1390B">
      <w:pPr>
        <w:pStyle w:val="a3"/>
        <w:spacing w:before="313" w:line="256" w:lineRule="auto"/>
        <w:ind w:right="569" w:firstLine="600"/>
      </w:pPr>
      <w:r>
        <w:t>строить действия по достижению цели совместной деятельности при выполнении парных и групповых заданий на уроках русского языка</w:t>
      </w:r>
      <w:r>
        <w:t>: распределять роли, договариваться, корректно делать замечания и высказывать</w:t>
      </w:r>
      <w:r>
        <w:rPr>
          <w:spacing w:val="-6"/>
        </w:rPr>
        <w:t xml:space="preserve"> </w:t>
      </w:r>
      <w:r>
        <w:t>пожелания</w:t>
      </w:r>
      <w:r>
        <w:rPr>
          <w:spacing w:val="-6"/>
        </w:rPr>
        <w:t xml:space="preserve"> </w:t>
      </w:r>
      <w:r>
        <w:t>участникам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спокойно</w:t>
      </w:r>
      <w:r>
        <w:rPr>
          <w:spacing w:val="-6"/>
        </w:rPr>
        <w:t xml:space="preserve"> </w:t>
      </w:r>
      <w:r>
        <w:t xml:space="preserve">принимать замечания в свой адрес, мирно решать конфликты (в том числе с помощью </w:t>
      </w:r>
      <w:r>
        <w:rPr>
          <w:spacing w:val="-2"/>
        </w:rPr>
        <w:t>учителя);</w:t>
      </w:r>
    </w:p>
    <w:p w:rsidR="006770E5" w:rsidRDefault="00E1390B">
      <w:pPr>
        <w:pStyle w:val="a3"/>
        <w:spacing w:before="293" w:line="472" w:lineRule="auto"/>
        <w:ind w:left="600" w:right="2803"/>
        <w:jc w:val="left"/>
      </w:pPr>
      <w:r>
        <w:t>совместно</w:t>
      </w:r>
      <w:r>
        <w:rPr>
          <w:spacing w:val="-8"/>
        </w:rPr>
        <w:t xml:space="preserve"> </w:t>
      </w:r>
      <w:r>
        <w:t>обсуждать</w:t>
      </w:r>
      <w:r>
        <w:rPr>
          <w:spacing w:val="-8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работы; ответственно выполнять свою часть работы; оценивать свой вклад в общий результат.</w:t>
      </w:r>
    </w:p>
    <w:p w:rsidR="006770E5" w:rsidRDefault="006770E5">
      <w:pPr>
        <w:pStyle w:val="a3"/>
        <w:spacing w:line="472" w:lineRule="auto"/>
        <w:jc w:val="left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4"/>
        <w:numPr>
          <w:ilvl w:val="0"/>
          <w:numId w:val="2"/>
        </w:numPr>
        <w:tabs>
          <w:tab w:val="left" w:pos="330"/>
        </w:tabs>
        <w:spacing w:before="60"/>
        <w:ind w:left="330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6770E5" w:rsidRDefault="00E1390B">
      <w:pPr>
        <w:pStyle w:val="1"/>
        <w:spacing w:before="310"/>
        <w:jc w:val="both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rPr>
          <w:spacing w:val="-4"/>
        </w:rPr>
        <w:t>языке</w:t>
      </w:r>
    </w:p>
    <w:p w:rsidR="006770E5" w:rsidRDefault="00E1390B">
      <w:pPr>
        <w:pStyle w:val="a3"/>
        <w:spacing w:before="33" w:line="264" w:lineRule="auto"/>
        <w:ind w:right="569" w:firstLine="600"/>
      </w:pPr>
      <w:r>
        <w:t xml:space="preserve">Русский язык как государственный язык Российской Федерации. Методы познания языка: наблюдение, анализ, лингвистический </w:t>
      </w:r>
      <w:r>
        <w:t>эксперимент.</w:t>
      </w:r>
    </w:p>
    <w:p w:rsidR="006770E5" w:rsidRDefault="00E1390B">
      <w:pPr>
        <w:pStyle w:val="1"/>
        <w:jc w:val="both"/>
      </w:pPr>
      <w:r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графика</w:t>
      </w:r>
    </w:p>
    <w:p w:rsidR="006770E5" w:rsidRDefault="00E1390B">
      <w:pPr>
        <w:pStyle w:val="a3"/>
        <w:spacing w:before="32" w:line="264" w:lineRule="auto"/>
        <w:ind w:right="571" w:firstLine="600"/>
      </w:pPr>
      <w: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</w:t>
      </w:r>
      <w:r>
        <w:rPr>
          <w:spacing w:val="-5"/>
        </w:rPr>
        <w:t xml:space="preserve"> </w:t>
      </w:r>
      <w:r>
        <w:t>знаков,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5"/>
        </w:rPr>
        <w:t xml:space="preserve"> </w:t>
      </w:r>
      <w:r>
        <w:t>разделительных</w:t>
      </w:r>
      <w:r>
        <w:rPr>
          <w:spacing w:val="-5"/>
        </w:rPr>
        <w:t xml:space="preserve"> </w:t>
      </w:r>
      <w:r>
        <w:t>мягкого</w:t>
      </w:r>
      <w:r>
        <w:rPr>
          <w:spacing w:val="-5"/>
        </w:rPr>
        <w:t xml:space="preserve"> </w:t>
      </w:r>
      <w:r>
        <w:t>и твёрдого знаков (повторение изученного).</w:t>
      </w:r>
    </w:p>
    <w:p w:rsidR="006770E5" w:rsidRDefault="00E1390B">
      <w:pPr>
        <w:pStyle w:val="a3"/>
        <w:spacing w:line="264" w:lineRule="auto"/>
        <w:ind w:right="569" w:firstLine="600"/>
      </w:pPr>
      <w:r>
        <w:t>Соотношение звукового и буквенного состава в словах с разделительными ь и ъ, в словах с непроизносимыми согласными.</w:t>
      </w:r>
    </w:p>
    <w:p w:rsidR="006770E5" w:rsidRDefault="00E1390B">
      <w:pPr>
        <w:pStyle w:val="a3"/>
        <w:spacing w:line="264" w:lineRule="auto"/>
        <w:ind w:right="571" w:firstLine="600"/>
      </w:pPr>
      <w:r>
        <w:t>Использование алфавита при работе со словарями, с</w:t>
      </w:r>
      <w:r>
        <w:t xml:space="preserve">правочниками, </w:t>
      </w:r>
      <w:r>
        <w:rPr>
          <w:spacing w:val="-2"/>
        </w:rPr>
        <w:t>каталогами.</w:t>
      </w:r>
    </w:p>
    <w:p w:rsidR="006770E5" w:rsidRDefault="00E1390B">
      <w:pPr>
        <w:ind w:left="600"/>
        <w:rPr>
          <w:b/>
          <w:sz w:val="24"/>
        </w:rPr>
      </w:pPr>
      <w:r>
        <w:rPr>
          <w:b/>
          <w:spacing w:val="-2"/>
          <w:sz w:val="28"/>
        </w:rPr>
        <w:t>Орфоэпия</w:t>
      </w:r>
      <w:hyperlink r:id="rId12">
        <w:r>
          <w:rPr>
            <w:b/>
            <w:color w:val="0092FF"/>
            <w:spacing w:val="-2"/>
            <w:sz w:val="24"/>
            <w:u w:val="single" w:color="0092FF"/>
          </w:rPr>
          <w:t>https://workprogram.edsoo.ru/templates/415#_ftn1</w:t>
        </w:r>
      </w:hyperlink>
    </w:p>
    <w:p w:rsidR="006770E5" w:rsidRDefault="00E1390B">
      <w:pPr>
        <w:pStyle w:val="a3"/>
        <w:spacing w:before="32" w:line="264" w:lineRule="auto"/>
        <w:ind w:right="570" w:firstLine="600"/>
      </w:pPr>
      <w:r>
        <w:t>Нормы произношения звуков и сочетаний звуков; ударение в словах в соответствии с нормами современного рус</w:t>
      </w:r>
      <w:r>
        <w:t>ского литературного языка (на ограниченном перечне слов, отрабатываемом в учебнике).</w:t>
      </w:r>
    </w:p>
    <w:p w:rsidR="006770E5" w:rsidRDefault="00E1390B">
      <w:pPr>
        <w:pStyle w:val="a3"/>
        <w:spacing w:line="264" w:lineRule="auto"/>
        <w:ind w:right="572" w:firstLine="600"/>
      </w:pPr>
      <w:r>
        <w:t xml:space="preserve">Использование орфоэпического словаря для решения практических </w:t>
      </w:r>
      <w:r>
        <w:rPr>
          <w:spacing w:val="-2"/>
        </w:rPr>
        <w:t>задач.</w:t>
      </w:r>
    </w:p>
    <w:p w:rsidR="006770E5" w:rsidRDefault="00E1390B">
      <w:pPr>
        <w:pStyle w:val="1"/>
      </w:pPr>
      <w:r>
        <w:rPr>
          <w:spacing w:val="-2"/>
        </w:rPr>
        <w:t>Лексика</w:t>
      </w:r>
    </w:p>
    <w:p w:rsidR="006770E5" w:rsidRDefault="00E1390B">
      <w:pPr>
        <w:pStyle w:val="a3"/>
        <w:spacing w:before="32"/>
        <w:ind w:left="600"/>
        <w:jc w:val="left"/>
      </w:pPr>
      <w:r>
        <w:t>Повторение:</w:t>
      </w:r>
      <w:r>
        <w:rPr>
          <w:spacing w:val="-5"/>
        </w:rPr>
        <w:t xml:space="preserve"> </w:t>
      </w:r>
      <w:r>
        <w:t>лексическое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rPr>
          <w:spacing w:val="-2"/>
        </w:rPr>
        <w:t>слова.</w:t>
      </w:r>
    </w:p>
    <w:p w:rsidR="006770E5" w:rsidRDefault="00E1390B">
      <w:pPr>
        <w:pStyle w:val="a3"/>
        <w:spacing w:before="32" w:line="264" w:lineRule="auto"/>
        <w:ind w:firstLine="600"/>
        <w:jc w:val="left"/>
      </w:pPr>
      <w:r>
        <w:t xml:space="preserve">Прямое и переносное значение слова (ознакомление). Устаревшие слова </w:t>
      </w:r>
      <w:r>
        <w:rPr>
          <w:spacing w:val="-2"/>
        </w:rPr>
        <w:t>(ознакомление).</w:t>
      </w:r>
    </w:p>
    <w:p w:rsidR="006770E5" w:rsidRDefault="00E1390B">
      <w:pPr>
        <w:pStyle w:val="1"/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(морфемика)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before="1" w:line="256" w:lineRule="auto"/>
        <w:ind w:right="569" w:firstLine="600"/>
      </w:pPr>
      <w: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</w:t>
      </w:r>
      <w:r>
        <w:t>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6770E5" w:rsidRDefault="00E1390B">
      <w:pPr>
        <w:pStyle w:val="a3"/>
        <w:spacing w:before="292" w:line="256" w:lineRule="auto"/>
        <w:ind w:right="569" w:firstLine="600"/>
      </w:pPr>
      <w:r>
        <w:t>Однокоренные слова и формы одного и того же слова. Корень, приставка, суффикс – значимые част</w:t>
      </w:r>
      <w:r>
        <w:t>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6770E5" w:rsidRDefault="00E1390B">
      <w:pPr>
        <w:pStyle w:val="1"/>
        <w:spacing w:before="292"/>
      </w:pPr>
      <w:r>
        <w:rPr>
          <w:spacing w:val="-2"/>
        </w:rPr>
        <w:t>Морфология</w:t>
      </w:r>
    </w:p>
    <w:p w:rsidR="006770E5" w:rsidRDefault="006770E5">
      <w:pPr>
        <w:pStyle w:val="1"/>
        <w:sectPr w:rsidR="006770E5">
          <w:pgSz w:w="11910" w:h="16390"/>
          <w:pgMar w:top="164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62"/>
        <w:ind w:left="600"/>
        <w:jc w:val="left"/>
      </w:pPr>
      <w:r>
        <w:lastRenderedPageBreak/>
        <w:t>Части</w:t>
      </w:r>
      <w:r>
        <w:rPr>
          <w:spacing w:val="-1"/>
        </w:rPr>
        <w:t xml:space="preserve"> </w:t>
      </w:r>
      <w:r>
        <w:rPr>
          <w:spacing w:val="-2"/>
        </w:rPr>
        <w:t>речи.</w:t>
      </w:r>
    </w:p>
    <w:p w:rsidR="006770E5" w:rsidRDefault="00E1390B">
      <w:pPr>
        <w:pStyle w:val="a3"/>
        <w:spacing w:before="313" w:line="256" w:lineRule="auto"/>
        <w:ind w:right="569" w:firstLine="600"/>
      </w:pPr>
      <w:r>
        <w:t>Имя существительное: общее значение, вопросы, употребление в речи. Имена существите</w:t>
      </w:r>
      <w:r>
        <w:t>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</w:t>
      </w:r>
      <w:r>
        <w:t xml:space="preserve"> Имена существительные 1, 2, 3-го склонения. Имена существительные одушевлённые и неодушевлённые.</w:t>
      </w:r>
    </w:p>
    <w:p w:rsidR="006770E5" w:rsidRDefault="00E1390B">
      <w:pPr>
        <w:pStyle w:val="a3"/>
        <w:spacing w:before="293" w:line="256" w:lineRule="auto"/>
        <w:ind w:right="568" w:firstLine="600"/>
      </w:pPr>
      <w: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</w:t>
      </w:r>
      <w:r>
        <w:t>агательных по родам, числам и падежам (кроме имён прилагательных на «-ий», «-ов», «-ин»). Склонение имён прилагательных.</w:t>
      </w:r>
    </w:p>
    <w:p w:rsidR="006770E5" w:rsidRDefault="00E1390B">
      <w:pPr>
        <w:pStyle w:val="a3"/>
        <w:spacing w:before="292" w:line="256" w:lineRule="auto"/>
        <w:ind w:right="570" w:firstLine="600"/>
      </w:pPr>
      <w:r>
        <w:t>Местоимение (общее представление). Личные местоимения, их употребление в речи. Использование личных местоимений для устранения неоправд</w:t>
      </w:r>
      <w:r>
        <w:t>анных повторов в тексте.</w:t>
      </w:r>
    </w:p>
    <w:p w:rsidR="006770E5" w:rsidRDefault="00E1390B">
      <w:pPr>
        <w:pStyle w:val="a3"/>
        <w:spacing w:before="292" w:line="256" w:lineRule="auto"/>
        <w:ind w:right="571" w:firstLine="600"/>
      </w:pPr>
      <w:r>
        <w:t>Глагол: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6770E5" w:rsidRDefault="00E1390B">
      <w:pPr>
        <w:pStyle w:val="a3"/>
        <w:spacing w:before="292"/>
        <w:ind w:left="600"/>
        <w:jc w:val="left"/>
      </w:pPr>
      <w:r>
        <w:t>Частица</w:t>
      </w:r>
      <w:r>
        <w:rPr>
          <w:spacing w:val="-2"/>
        </w:rPr>
        <w:t xml:space="preserve"> </w:t>
      </w:r>
      <w:r>
        <w:t>«не»,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rPr>
          <w:spacing w:val="-2"/>
        </w:rPr>
        <w:t>значение.</w:t>
      </w:r>
    </w:p>
    <w:p w:rsidR="006770E5" w:rsidRDefault="00E1390B">
      <w:pPr>
        <w:pStyle w:val="1"/>
        <w:spacing w:before="314"/>
      </w:pPr>
      <w:r>
        <w:rPr>
          <w:spacing w:val="-2"/>
        </w:rPr>
        <w:t>Синтаксис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line="256" w:lineRule="auto"/>
        <w:ind w:right="570" w:firstLine="600"/>
      </w:pPr>
      <w:r>
        <w:t>Предложение. Установление при помощи смысловых (синтаксических) вопросов связи между словами в предложении. Главные члены предложения –</w:t>
      </w:r>
      <w:r>
        <w:rPr>
          <w:spacing w:val="-3"/>
        </w:rPr>
        <w:t xml:space="preserve"> </w:t>
      </w:r>
      <w:r>
        <w:t>подлежащее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сказуемое.</w:t>
      </w:r>
      <w:r>
        <w:rPr>
          <w:spacing w:val="-3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 xml:space="preserve">деления на виды). Предложения распространённые </w:t>
      </w:r>
      <w:r>
        <w:t>и нераспространённые.</w:t>
      </w:r>
    </w:p>
    <w:p w:rsidR="006770E5" w:rsidRDefault="00E1390B">
      <w:pPr>
        <w:pStyle w:val="a3"/>
        <w:spacing w:before="292"/>
        <w:ind w:left="600"/>
        <w:jc w:val="left"/>
      </w:pPr>
      <w:r>
        <w:t>Наблюдение</w:t>
      </w:r>
      <w:r>
        <w:rPr>
          <w:spacing w:val="3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однородными</w:t>
      </w:r>
      <w:r>
        <w:rPr>
          <w:spacing w:val="5"/>
        </w:rPr>
        <w:t xml:space="preserve"> </w:t>
      </w:r>
      <w:r>
        <w:t>членами</w:t>
      </w:r>
      <w:r>
        <w:rPr>
          <w:spacing w:val="5"/>
        </w:rPr>
        <w:t xml:space="preserve"> </w:t>
      </w:r>
      <w:r>
        <w:t>предложения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союзами</w:t>
      </w:r>
      <w:r>
        <w:rPr>
          <w:spacing w:val="5"/>
        </w:rPr>
        <w:t xml:space="preserve"> </w:t>
      </w:r>
      <w:r>
        <w:t>«и»,</w:t>
      </w:r>
      <w:r>
        <w:rPr>
          <w:spacing w:val="6"/>
        </w:rPr>
        <w:t xml:space="preserve"> </w:t>
      </w:r>
      <w:r>
        <w:rPr>
          <w:spacing w:val="-4"/>
        </w:rPr>
        <w:t>«а»,</w:t>
      </w:r>
    </w:p>
    <w:p w:rsidR="006770E5" w:rsidRDefault="00E1390B">
      <w:pPr>
        <w:pStyle w:val="a3"/>
        <w:spacing w:before="23"/>
        <w:jc w:val="left"/>
      </w:pPr>
      <w:r>
        <w:t xml:space="preserve">«но» и без </w:t>
      </w:r>
      <w:r>
        <w:rPr>
          <w:spacing w:val="-2"/>
        </w:rPr>
        <w:t>союзов.</w:t>
      </w:r>
    </w:p>
    <w:p w:rsidR="006770E5" w:rsidRDefault="00E1390B">
      <w:pPr>
        <w:pStyle w:val="1"/>
        <w:spacing w:before="313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пунктуация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line="256" w:lineRule="auto"/>
        <w:ind w:right="570" w:firstLine="600"/>
      </w:pPr>
      <w:r>
        <w:t xml:space="preserve">Орфографическая зоркость как осознание места возможного возникновения орфографической ошибки, различные способы решения </w:t>
      </w:r>
      <w:r>
        <w:t>орфографической</w:t>
      </w:r>
      <w:r>
        <w:rPr>
          <w:spacing w:val="73"/>
          <w:w w:val="150"/>
        </w:rPr>
        <w:t xml:space="preserve"> </w:t>
      </w:r>
      <w:r>
        <w:t>задачи</w:t>
      </w:r>
      <w:r>
        <w:rPr>
          <w:spacing w:val="76"/>
          <w:w w:val="150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зависимости</w:t>
      </w:r>
      <w:r>
        <w:rPr>
          <w:spacing w:val="76"/>
          <w:w w:val="150"/>
        </w:rPr>
        <w:t xml:space="preserve"> </w:t>
      </w:r>
      <w:r>
        <w:t>от</w:t>
      </w:r>
      <w:r>
        <w:rPr>
          <w:spacing w:val="75"/>
          <w:w w:val="150"/>
        </w:rPr>
        <w:t xml:space="preserve"> </w:t>
      </w:r>
      <w:r>
        <w:t>места</w:t>
      </w:r>
      <w:r>
        <w:rPr>
          <w:spacing w:val="76"/>
          <w:w w:val="150"/>
        </w:rPr>
        <w:t xml:space="preserve"> </w:t>
      </w:r>
      <w:r>
        <w:t>орфограммы</w:t>
      </w:r>
      <w:r>
        <w:rPr>
          <w:spacing w:val="75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rPr>
          <w:spacing w:val="-2"/>
        </w:rPr>
        <w:t>слове;</w:t>
      </w:r>
    </w:p>
    <w:p w:rsidR="006770E5" w:rsidRDefault="006770E5">
      <w:pPr>
        <w:pStyle w:val="a3"/>
        <w:spacing w:line="256" w:lineRule="auto"/>
        <w:sectPr w:rsidR="006770E5">
          <w:pgSz w:w="11910" w:h="16390"/>
          <w:pgMar w:top="13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tabs>
          <w:tab w:val="left" w:pos="1303"/>
          <w:tab w:val="left" w:pos="1661"/>
          <w:tab w:val="left" w:pos="3529"/>
          <w:tab w:val="left" w:pos="4176"/>
          <w:tab w:val="left" w:pos="5469"/>
          <w:tab w:val="left" w:pos="7213"/>
          <w:tab w:val="left" w:pos="7571"/>
        </w:tabs>
        <w:spacing w:before="71" w:line="256" w:lineRule="auto"/>
        <w:ind w:right="569"/>
        <w:jc w:val="left"/>
      </w:pPr>
      <w:r>
        <w:rPr>
          <w:spacing w:val="-2"/>
        </w:rPr>
        <w:lastRenderedPageBreak/>
        <w:t>контроль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самоконтроль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проверке</w:t>
      </w:r>
      <w:r>
        <w:tab/>
      </w:r>
      <w:r>
        <w:rPr>
          <w:spacing w:val="-2"/>
        </w:rPr>
        <w:t>собственных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предложенных </w:t>
      </w:r>
      <w:r>
        <w:t>текстов (повторение и применение на новом орфографическом материале).</w:t>
      </w:r>
    </w:p>
    <w:p w:rsidR="006770E5" w:rsidRDefault="00E1390B">
      <w:pPr>
        <w:pStyle w:val="a3"/>
        <w:spacing w:before="291" w:line="256" w:lineRule="auto"/>
        <w:ind w:firstLine="600"/>
        <w:jc w:val="left"/>
      </w:pPr>
      <w:r>
        <w:t>Использование орфографического словаря для</w:t>
      </w:r>
      <w:r>
        <w:t xml:space="preserve"> определения (уточнения) написания слова.</w:t>
      </w:r>
    </w:p>
    <w:p w:rsidR="006770E5" w:rsidRDefault="00E1390B">
      <w:pPr>
        <w:pStyle w:val="a3"/>
        <w:spacing w:before="292" w:line="472" w:lineRule="auto"/>
        <w:ind w:left="600" w:right="3658"/>
        <w:jc w:val="left"/>
      </w:pPr>
      <w:r>
        <w:t>Правила правописания и их применение: разделительный твёрдый знак; непроизносимые</w:t>
      </w:r>
      <w:r>
        <w:rPr>
          <w:spacing w:val="-10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корне</w:t>
      </w:r>
      <w:r>
        <w:rPr>
          <w:spacing w:val="-10"/>
        </w:rPr>
        <w:t xml:space="preserve"> </w:t>
      </w:r>
      <w:r>
        <w:t>слова;</w:t>
      </w:r>
    </w:p>
    <w:p w:rsidR="006770E5" w:rsidRDefault="00E1390B">
      <w:pPr>
        <w:pStyle w:val="a3"/>
        <w:spacing w:before="4"/>
        <w:ind w:left="600"/>
        <w:jc w:val="left"/>
      </w:pPr>
      <w:r>
        <w:t>мягкий</w:t>
      </w:r>
      <w:r>
        <w:rPr>
          <w:spacing w:val="-3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имён</w:t>
      </w:r>
      <w:r>
        <w:rPr>
          <w:spacing w:val="-2"/>
        </w:rPr>
        <w:t xml:space="preserve"> существительных;</w:t>
      </w:r>
    </w:p>
    <w:p w:rsidR="006770E5" w:rsidRDefault="00E1390B">
      <w:pPr>
        <w:pStyle w:val="a3"/>
        <w:spacing w:before="314" w:line="256" w:lineRule="auto"/>
        <w:ind w:firstLine="600"/>
        <w:jc w:val="left"/>
      </w:pPr>
      <w:r>
        <w:t xml:space="preserve">безударные гласные в падежных окончаниях имён </w:t>
      </w:r>
      <w:r>
        <w:t>существительных (на уровне наблюдения);</w:t>
      </w:r>
    </w:p>
    <w:p w:rsidR="006770E5" w:rsidRDefault="00E1390B">
      <w:pPr>
        <w:pStyle w:val="a3"/>
        <w:spacing w:before="291" w:line="256" w:lineRule="auto"/>
        <w:ind w:firstLine="600"/>
        <w:jc w:val="left"/>
      </w:pPr>
      <w:r>
        <w:t>безударные</w:t>
      </w:r>
      <w:r>
        <w:rPr>
          <w:spacing w:val="32"/>
        </w:rPr>
        <w:t xml:space="preserve"> </w:t>
      </w:r>
      <w:r>
        <w:t>гласные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падежных</w:t>
      </w:r>
      <w:r>
        <w:rPr>
          <w:spacing w:val="32"/>
        </w:rPr>
        <w:t xml:space="preserve"> </w:t>
      </w:r>
      <w:r>
        <w:t>окончаниях</w:t>
      </w:r>
      <w:r>
        <w:rPr>
          <w:spacing w:val="32"/>
        </w:rPr>
        <w:t xml:space="preserve"> </w:t>
      </w:r>
      <w:r>
        <w:t>имён</w:t>
      </w:r>
      <w:r>
        <w:rPr>
          <w:spacing w:val="32"/>
        </w:rPr>
        <w:t xml:space="preserve"> </w:t>
      </w:r>
      <w:r>
        <w:t>прилагательных</w:t>
      </w:r>
      <w:r>
        <w:rPr>
          <w:spacing w:val="32"/>
        </w:rPr>
        <w:t xml:space="preserve"> </w:t>
      </w:r>
      <w:r>
        <w:t>(на уровне наблюдения);</w:t>
      </w:r>
    </w:p>
    <w:p w:rsidR="006770E5" w:rsidRDefault="00E1390B">
      <w:pPr>
        <w:pStyle w:val="a3"/>
        <w:spacing w:before="44" w:line="636" w:lineRule="exact"/>
        <w:ind w:left="600" w:right="570"/>
        <w:jc w:val="left"/>
      </w:pPr>
      <w:r>
        <w:t>раздельное написание предлогов с личными местоимениями; непроверяемые гласные и согласные (перечень слов в орфографическом</w:t>
      </w:r>
    </w:p>
    <w:p w:rsidR="006770E5" w:rsidRDefault="00E1390B">
      <w:pPr>
        <w:pStyle w:val="a3"/>
        <w:spacing w:line="278" w:lineRule="exact"/>
        <w:jc w:val="left"/>
      </w:pPr>
      <w:r>
        <w:t>словаре</w:t>
      </w:r>
      <w:r>
        <w:rPr>
          <w:spacing w:val="-6"/>
        </w:rPr>
        <w:t xml:space="preserve"> </w:t>
      </w:r>
      <w:r>
        <w:rPr>
          <w:spacing w:val="-2"/>
        </w:rPr>
        <w:t>учебника);</w:t>
      </w:r>
    </w:p>
    <w:p w:rsidR="006770E5" w:rsidRDefault="00E1390B">
      <w:pPr>
        <w:pStyle w:val="a3"/>
        <w:spacing w:before="314"/>
        <w:ind w:left="600"/>
        <w:jc w:val="left"/>
      </w:pP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частицы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глаголами.</w:t>
      </w:r>
    </w:p>
    <w:p w:rsidR="006770E5" w:rsidRDefault="00E1390B">
      <w:pPr>
        <w:pStyle w:val="1"/>
        <w:spacing w:before="314"/>
      </w:pPr>
      <w:r>
        <w:t>Развитие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line="256" w:lineRule="auto"/>
        <w:ind w:right="570" w:firstLine="600"/>
      </w:pPr>
      <w: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</w:t>
      </w:r>
      <w:r>
        <w:t>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</w:t>
      </w:r>
      <w:r>
        <w:t>арной и групповой работы.</w:t>
      </w:r>
    </w:p>
    <w:p w:rsidR="006770E5" w:rsidRDefault="00E1390B">
      <w:pPr>
        <w:pStyle w:val="a3"/>
        <w:spacing w:before="293" w:line="256" w:lineRule="auto"/>
        <w:ind w:right="570" w:firstLine="600"/>
      </w:pPr>
      <w:r>
        <w:t>Особенности речевого этикета в условиях общения с людьми, плохо владеющими русским языком.</w:t>
      </w:r>
    </w:p>
    <w:p w:rsidR="006770E5" w:rsidRDefault="00E1390B">
      <w:pPr>
        <w:pStyle w:val="a3"/>
        <w:spacing w:before="291" w:line="256" w:lineRule="auto"/>
        <w:ind w:right="570" w:firstLine="600"/>
      </w:pPr>
      <w:r>
        <w:t>Повторение и продолжение работы с текстом, начатой во 2 классе: признаки текста, тема текста, основная мысль текста, заголовок, корректиров</w:t>
      </w:r>
      <w:r>
        <w:t>ание текстов с нарушенным порядком предложений и абзацев.</w:t>
      </w:r>
    </w:p>
    <w:p w:rsidR="006770E5" w:rsidRDefault="006770E5">
      <w:pPr>
        <w:pStyle w:val="a3"/>
        <w:spacing w:line="256" w:lineRule="auto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62" w:line="256" w:lineRule="auto"/>
        <w:ind w:right="569" w:firstLine="600"/>
      </w:pPr>
      <w:r>
        <w:lastRenderedPageBreak/>
        <w:t xml:space="preserve"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</w:t>
      </w:r>
      <w:r>
        <w:t>тексте.</w:t>
      </w:r>
    </w:p>
    <w:p w:rsidR="006770E5" w:rsidRDefault="00E1390B">
      <w:pPr>
        <w:pStyle w:val="a3"/>
        <w:spacing w:before="291" w:line="256" w:lineRule="auto"/>
        <w:ind w:right="571" w:firstLine="600"/>
      </w:pPr>
      <w:r>
        <w:t>Определение типов текстов (повествование, описание, рассуждение) и создание собственных текстов заданного типа.</w:t>
      </w:r>
    </w:p>
    <w:p w:rsidR="006770E5" w:rsidRDefault="00E1390B">
      <w:pPr>
        <w:pStyle w:val="a3"/>
        <w:spacing w:before="292"/>
        <w:ind w:left="600"/>
      </w:pPr>
      <w:r>
        <w:t>Жанр</w:t>
      </w:r>
      <w:r>
        <w:rPr>
          <w:spacing w:val="-2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rPr>
          <w:spacing w:val="-2"/>
        </w:rPr>
        <w:t>объявления.</w:t>
      </w:r>
    </w:p>
    <w:p w:rsidR="006770E5" w:rsidRDefault="00E1390B">
      <w:pPr>
        <w:pStyle w:val="a3"/>
        <w:spacing w:before="314" w:line="256" w:lineRule="auto"/>
        <w:ind w:right="570" w:firstLine="600"/>
      </w:pPr>
      <w:r>
        <w:t xml:space="preserve">Изложение текста по коллективно или самостоятельно составленному </w:t>
      </w:r>
      <w:r>
        <w:rPr>
          <w:spacing w:val="-2"/>
        </w:rPr>
        <w:t>плану.</w:t>
      </w:r>
    </w:p>
    <w:p w:rsidR="006770E5" w:rsidRDefault="00E1390B">
      <w:pPr>
        <w:pStyle w:val="a3"/>
        <w:spacing w:before="291" w:line="256" w:lineRule="auto"/>
        <w:ind w:right="570" w:firstLine="600"/>
      </w:pPr>
      <w:r>
        <w:t xml:space="preserve">Изучающее чтение. Функции ознакомительного чтения, ситуации </w:t>
      </w:r>
      <w:r>
        <w:rPr>
          <w:spacing w:val="-2"/>
        </w:rPr>
        <w:t>применения.</w:t>
      </w:r>
    </w:p>
    <w:p w:rsidR="006770E5" w:rsidRDefault="00E1390B">
      <w:pPr>
        <w:spacing w:before="291"/>
        <w:ind w:left="600"/>
        <w:jc w:val="both"/>
        <w:rPr>
          <w:b/>
          <w:sz w:val="28"/>
        </w:rPr>
      </w:pPr>
      <w:r>
        <w:rPr>
          <w:b/>
          <w:sz w:val="28"/>
        </w:rPr>
        <w:t>УНИВЕРСАЛЬНЫЕ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2"/>
          <w:sz w:val="28"/>
        </w:rPr>
        <w:t xml:space="preserve"> ДЕЙСТВИЯ</w:t>
      </w:r>
    </w:p>
    <w:p w:rsidR="006770E5" w:rsidRDefault="00E1390B">
      <w:pPr>
        <w:pStyle w:val="a3"/>
        <w:spacing w:before="23" w:line="256" w:lineRule="auto"/>
        <w:ind w:right="570" w:firstLine="600"/>
      </w:pPr>
      <w:r>
        <w:t>Изучение русского языка в 3 классе позволяет организовать работу над рядом метапредметных результатов: познавательных универсальных</w:t>
      </w:r>
      <w:r>
        <w:rPr>
          <w:spacing w:val="40"/>
        </w:rPr>
        <w:t xml:space="preserve"> </w:t>
      </w:r>
      <w:r>
        <w:t>учебных действий, ком</w:t>
      </w:r>
      <w:r>
        <w:t>муникативных универсальных учебных действий, регулятивных универсальных учебных действий, совместной деятельности.</w:t>
      </w:r>
    </w:p>
    <w:p w:rsidR="006770E5" w:rsidRDefault="00E1390B">
      <w:pPr>
        <w:pStyle w:val="1"/>
        <w:spacing w:before="1" w:line="256" w:lineRule="auto"/>
        <w:ind w:left="120" w:right="3273"/>
        <w:jc w:val="both"/>
      </w:pPr>
      <w:r>
        <w:t>Познавательные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 Базовые логические действия:</w:t>
      </w:r>
    </w:p>
    <w:p w:rsidR="006770E5" w:rsidRDefault="00E1390B">
      <w:pPr>
        <w:pStyle w:val="a3"/>
        <w:spacing w:before="1" w:line="256" w:lineRule="auto"/>
        <w:ind w:right="570" w:firstLine="600"/>
      </w:pPr>
      <w:r>
        <w:t>сравнивать грамматические признаки разных частей речи: выделять об</w:t>
      </w:r>
      <w:r>
        <w:t>щие и различные грамматические признаки;</w:t>
      </w:r>
    </w:p>
    <w:p w:rsidR="006770E5" w:rsidRDefault="00E1390B">
      <w:pPr>
        <w:pStyle w:val="a3"/>
        <w:ind w:left="600"/>
      </w:pPr>
      <w:r>
        <w:t>сравнивать</w:t>
      </w:r>
      <w:r>
        <w:rPr>
          <w:spacing w:val="-3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мысль</w:t>
      </w:r>
      <w:r>
        <w:rPr>
          <w:spacing w:val="-2"/>
        </w:rPr>
        <w:t xml:space="preserve"> текста;</w:t>
      </w:r>
    </w:p>
    <w:p w:rsidR="006770E5" w:rsidRDefault="00E1390B">
      <w:pPr>
        <w:pStyle w:val="a3"/>
        <w:spacing w:before="23" w:line="256" w:lineRule="auto"/>
        <w:ind w:right="572" w:firstLine="600"/>
      </w:pPr>
      <w:r>
        <w:t>сравнивать типы текстов (повествование, описание, рассуждение): выделять особенности каждого типа текста;</w:t>
      </w:r>
    </w:p>
    <w:p w:rsidR="006770E5" w:rsidRDefault="00E1390B">
      <w:pPr>
        <w:pStyle w:val="a3"/>
        <w:spacing w:before="1"/>
        <w:ind w:left="600"/>
      </w:pPr>
      <w:r>
        <w:t>сравнивать</w:t>
      </w:r>
      <w:r>
        <w:rPr>
          <w:spacing w:val="-4"/>
        </w:rPr>
        <w:t xml:space="preserve"> </w:t>
      </w:r>
      <w:r>
        <w:t>прямое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rPr>
          <w:spacing w:val="-2"/>
        </w:rPr>
        <w:t>слова;</w:t>
      </w:r>
    </w:p>
    <w:p w:rsidR="006770E5" w:rsidRDefault="00E1390B">
      <w:pPr>
        <w:pStyle w:val="a3"/>
        <w:spacing w:before="23" w:line="256" w:lineRule="auto"/>
        <w:ind w:right="569" w:firstLine="600"/>
      </w:pPr>
      <w:r>
        <w:t>группировать слова на</w:t>
      </w:r>
      <w:r>
        <w:t xml:space="preserve"> основании того, какой частью речи они</w:t>
      </w:r>
      <w:r>
        <w:rPr>
          <w:spacing w:val="80"/>
        </w:rPr>
        <w:t xml:space="preserve"> </w:t>
      </w:r>
      <w:r>
        <w:rPr>
          <w:spacing w:val="-2"/>
        </w:rPr>
        <w:t>являются;</w:t>
      </w:r>
    </w:p>
    <w:p w:rsidR="006770E5" w:rsidRDefault="00E1390B">
      <w:pPr>
        <w:pStyle w:val="a3"/>
        <w:spacing w:line="256" w:lineRule="auto"/>
        <w:ind w:right="570" w:firstLine="600"/>
      </w:pPr>
      <w: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6770E5" w:rsidRDefault="00E1390B">
      <w:pPr>
        <w:pStyle w:val="a3"/>
        <w:spacing w:before="1" w:line="256" w:lineRule="auto"/>
        <w:ind w:right="570" w:firstLine="600"/>
      </w:pPr>
      <w:r>
        <w:t>определять существенный признак для класс</w:t>
      </w:r>
      <w:r>
        <w:t xml:space="preserve">ификации звуков, </w:t>
      </w:r>
      <w:r>
        <w:rPr>
          <w:spacing w:val="-2"/>
        </w:rPr>
        <w:t>предложений;</w:t>
      </w:r>
    </w:p>
    <w:p w:rsidR="006770E5" w:rsidRDefault="00E1390B">
      <w:pPr>
        <w:pStyle w:val="a3"/>
        <w:spacing w:line="256" w:lineRule="auto"/>
        <w:ind w:right="571" w:firstLine="600"/>
      </w:pPr>
      <w: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6770E5" w:rsidRDefault="00E1390B">
      <w:pPr>
        <w:pStyle w:val="1"/>
        <w:spacing w:before="1"/>
        <w:ind w:left="120"/>
        <w:jc w:val="both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6770E5" w:rsidRDefault="006770E5">
      <w:pPr>
        <w:pStyle w:val="1"/>
        <w:jc w:val="both"/>
        <w:sectPr w:rsidR="006770E5">
          <w:pgSz w:w="11910" w:h="16390"/>
          <w:pgMar w:top="13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71" w:line="256" w:lineRule="auto"/>
        <w:ind w:right="570" w:firstLine="600"/>
      </w:pPr>
      <w:r>
        <w:lastRenderedPageBreak/>
        <w:t>опреде</w:t>
      </w:r>
      <w:r>
        <w:t>лять разрыв между реальным и желательным качеством текста на основе предложенных учителем критериев;</w:t>
      </w:r>
    </w:p>
    <w:p w:rsidR="006770E5" w:rsidRDefault="00E1390B">
      <w:pPr>
        <w:pStyle w:val="a3"/>
        <w:spacing w:line="256" w:lineRule="auto"/>
        <w:ind w:right="572" w:firstLine="600"/>
      </w:pPr>
      <w:r>
        <w:t>с помощью учителя формулировать цель изменения текста, планировать действия по изменению текста;</w:t>
      </w:r>
    </w:p>
    <w:p w:rsidR="006770E5" w:rsidRDefault="00E1390B">
      <w:pPr>
        <w:pStyle w:val="a3"/>
        <w:spacing w:before="1" w:line="256" w:lineRule="auto"/>
        <w:ind w:right="570" w:firstLine="600"/>
      </w:pPr>
      <w:r>
        <w:t>высказывать предположение в процессе наблюдения за языковы</w:t>
      </w:r>
      <w:r>
        <w:t xml:space="preserve">м </w:t>
      </w:r>
      <w:r>
        <w:rPr>
          <w:spacing w:val="-2"/>
        </w:rPr>
        <w:t>материалом;</w:t>
      </w:r>
    </w:p>
    <w:p w:rsidR="006770E5" w:rsidRDefault="00E1390B">
      <w:pPr>
        <w:pStyle w:val="a3"/>
        <w:spacing w:line="256" w:lineRule="auto"/>
        <w:ind w:right="571" w:firstLine="600"/>
      </w:pPr>
      <w:r>
        <w:t>проводить по предложенному плану несложное лингвистическое мини- исследование, выполнять по предложенному плану проектное задание;</w:t>
      </w:r>
    </w:p>
    <w:p w:rsidR="006770E5" w:rsidRDefault="00E1390B">
      <w:pPr>
        <w:pStyle w:val="a3"/>
        <w:spacing w:before="1" w:line="256" w:lineRule="auto"/>
        <w:ind w:right="570" w:firstLine="600"/>
      </w:pPr>
      <w:r>
        <w:t>формулировать выводы об особенностях каждого из трёх типов текстов, подкреплять их доказательствами на основе р</w:t>
      </w:r>
      <w:r>
        <w:t xml:space="preserve">езультатов проведенного </w:t>
      </w:r>
      <w:r>
        <w:rPr>
          <w:spacing w:val="-2"/>
        </w:rPr>
        <w:t>наблюдения;</w:t>
      </w:r>
    </w:p>
    <w:p w:rsidR="006770E5" w:rsidRDefault="00E1390B">
      <w:pPr>
        <w:pStyle w:val="a3"/>
        <w:spacing w:before="1" w:line="256" w:lineRule="auto"/>
        <w:ind w:right="570" w:firstLine="600"/>
      </w:pPr>
      <w:r>
        <w:t>выбирать наиболее подходящий для данной ситуации тип текста (на основе предложенных критериев).</w:t>
      </w:r>
    </w:p>
    <w:p w:rsidR="006770E5" w:rsidRDefault="00E1390B">
      <w:pPr>
        <w:pStyle w:val="1"/>
        <w:ind w:left="120"/>
        <w:jc w:val="both"/>
      </w:pPr>
      <w:r>
        <w:t xml:space="preserve">Работа с </w:t>
      </w:r>
      <w:r>
        <w:rPr>
          <w:spacing w:val="-2"/>
        </w:rPr>
        <w:t>информацией:</w:t>
      </w:r>
    </w:p>
    <w:p w:rsidR="006770E5" w:rsidRDefault="00E1390B">
      <w:pPr>
        <w:pStyle w:val="a3"/>
        <w:spacing w:before="23" w:line="256" w:lineRule="auto"/>
        <w:ind w:firstLine="600"/>
        <w:jc w:val="left"/>
      </w:pPr>
      <w:r>
        <w:t>выбирать</w:t>
      </w:r>
      <w:r>
        <w:rPr>
          <w:spacing w:val="80"/>
        </w:rPr>
        <w:t xml:space="preserve"> </w:t>
      </w:r>
      <w:r>
        <w:t>источник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выполнении</w:t>
      </w:r>
      <w:r>
        <w:rPr>
          <w:spacing w:val="80"/>
        </w:rPr>
        <w:t xml:space="preserve"> </w:t>
      </w:r>
      <w:r>
        <w:t xml:space="preserve">мини- </w:t>
      </w:r>
      <w:r>
        <w:rPr>
          <w:spacing w:val="-2"/>
        </w:rPr>
        <w:t>исследования;</w:t>
      </w:r>
    </w:p>
    <w:p w:rsidR="006770E5" w:rsidRDefault="00E1390B">
      <w:pPr>
        <w:pStyle w:val="a3"/>
        <w:tabs>
          <w:tab w:val="left" w:pos="2574"/>
          <w:tab w:val="left" w:pos="4134"/>
          <w:tab w:val="left" w:pos="6028"/>
          <w:tab w:val="left" w:pos="7408"/>
          <w:tab w:val="left" w:pos="9219"/>
        </w:tabs>
        <w:spacing w:before="1" w:line="256" w:lineRule="auto"/>
        <w:ind w:right="569" w:firstLine="600"/>
        <w:jc w:val="left"/>
      </w:pPr>
      <w:r>
        <w:rPr>
          <w:spacing w:val="-2"/>
        </w:rPr>
        <w:t>анализировать</w:t>
      </w:r>
      <w:r>
        <w:tab/>
      </w:r>
      <w:r>
        <w:rPr>
          <w:spacing w:val="-2"/>
        </w:rPr>
        <w:t>текстовую,</w:t>
      </w:r>
      <w:r>
        <w:tab/>
      </w:r>
      <w:r>
        <w:rPr>
          <w:spacing w:val="-2"/>
        </w:rPr>
        <w:t>графическую,</w:t>
      </w:r>
      <w:r>
        <w:tab/>
      </w:r>
      <w:r>
        <w:rPr>
          <w:spacing w:val="-2"/>
        </w:rPr>
        <w:t>звуковую</w:t>
      </w:r>
      <w:r>
        <w:tab/>
      </w:r>
      <w:r>
        <w:rPr>
          <w:spacing w:val="-2"/>
        </w:rPr>
        <w:t>информацию</w:t>
      </w:r>
      <w:r>
        <w:tab/>
      </w:r>
      <w:r>
        <w:rPr>
          <w:spacing w:val="-10"/>
        </w:rPr>
        <w:t xml:space="preserve">в </w:t>
      </w:r>
      <w:r>
        <w:t>соответствии с учебной задачей;</w:t>
      </w:r>
    </w:p>
    <w:p w:rsidR="006770E5" w:rsidRDefault="00E1390B">
      <w:pPr>
        <w:pStyle w:val="a3"/>
        <w:tabs>
          <w:tab w:val="left" w:pos="2828"/>
          <w:tab w:val="left" w:pos="4319"/>
          <w:tab w:val="left" w:pos="5486"/>
          <w:tab w:val="left" w:pos="6846"/>
          <w:tab w:val="left" w:pos="7600"/>
        </w:tabs>
        <w:spacing w:line="256" w:lineRule="auto"/>
        <w:ind w:right="570" w:firstLine="600"/>
        <w:jc w:val="left"/>
      </w:pPr>
      <w:r>
        <w:rPr>
          <w:spacing w:val="-2"/>
        </w:rPr>
        <w:t>самостоятельно</w:t>
      </w:r>
      <w:r>
        <w:tab/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схемы,</w:t>
      </w:r>
      <w:r>
        <w:tab/>
      </w:r>
      <w:r>
        <w:rPr>
          <w:spacing w:val="-2"/>
        </w:rPr>
        <w:t>таблицы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представления </w:t>
      </w:r>
      <w:r>
        <w:t>информации как результата наблюдения за языковыми единицами.</w:t>
      </w:r>
    </w:p>
    <w:p w:rsidR="006770E5" w:rsidRDefault="00E1390B">
      <w:pPr>
        <w:pStyle w:val="1"/>
        <w:spacing w:before="272" w:line="256" w:lineRule="auto"/>
        <w:ind w:left="120" w:right="2803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6770E5" w:rsidRDefault="00E1390B">
      <w:pPr>
        <w:pStyle w:val="a3"/>
        <w:tabs>
          <w:tab w:val="left" w:pos="1988"/>
          <w:tab w:val="left" w:pos="3077"/>
          <w:tab w:val="left" w:pos="3467"/>
          <w:tab w:val="left" w:pos="5172"/>
          <w:tab w:val="left" w:pos="6229"/>
          <w:tab w:val="left" w:pos="7744"/>
        </w:tabs>
        <w:spacing w:line="256" w:lineRule="auto"/>
        <w:ind w:left="600" w:right="570"/>
        <w:jc w:val="left"/>
      </w:pPr>
      <w:r>
        <w:t xml:space="preserve">строить речевое высказывание в соответствии с поставленной задачей; </w:t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(описание,</w:t>
      </w:r>
      <w:r>
        <w:tab/>
      </w:r>
      <w:r>
        <w:rPr>
          <w:spacing w:val="-2"/>
        </w:rPr>
        <w:t>рассуждение,</w:t>
      </w:r>
    </w:p>
    <w:p w:rsidR="006770E5" w:rsidRDefault="00E1390B">
      <w:pPr>
        <w:pStyle w:val="a3"/>
        <w:spacing w:before="1"/>
        <w:jc w:val="left"/>
      </w:pPr>
      <w:r>
        <w:t>повествование),</w:t>
      </w:r>
      <w:r>
        <w:rPr>
          <w:spacing w:val="-11"/>
        </w:rPr>
        <w:t xml:space="preserve"> </w:t>
      </w:r>
      <w:r>
        <w:t>соответствующие</w:t>
      </w:r>
      <w:r>
        <w:rPr>
          <w:spacing w:val="-8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rPr>
          <w:spacing w:val="-2"/>
        </w:rPr>
        <w:t>общения;</w:t>
      </w:r>
    </w:p>
    <w:p w:rsidR="006770E5" w:rsidRDefault="00E1390B">
      <w:pPr>
        <w:pStyle w:val="a3"/>
        <w:tabs>
          <w:tab w:val="left" w:pos="1392"/>
          <w:tab w:val="left" w:pos="2704"/>
          <w:tab w:val="left" w:pos="2948"/>
          <w:tab w:val="left" w:pos="4040"/>
          <w:tab w:val="left" w:pos="4260"/>
          <w:tab w:val="left" w:pos="4434"/>
          <w:tab w:val="left" w:pos="6051"/>
          <w:tab w:val="left" w:pos="6142"/>
          <w:tab w:val="left" w:pos="6434"/>
          <w:tab w:val="left" w:pos="7272"/>
          <w:tab w:val="left" w:pos="8092"/>
        </w:tabs>
        <w:spacing w:before="22" w:line="256" w:lineRule="auto"/>
        <w:ind w:right="570" w:firstLine="600"/>
        <w:jc w:val="right"/>
      </w:pPr>
      <w:r>
        <w:rPr>
          <w:spacing w:val="-2"/>
        </w:rPr>
        <w:t>подготавливать</w:t>
      </w:r>
      <w:r>
        <w:tab/>
      </w:r>
      <w:r>
        <w:rPr>
          <w:spacing w:val="-2"/>
        </w:rPr>
        <w:t>небольшие</w:t>
      </w:r>
      <w:r>
        <w:tab/>
      </w:r>
      <w:r>
        <w:tab/>
      </w:r>
      <w:r>
        <w:rPr>
          <w:spacing w:val="-2"/>
        </w:rPr>
        <w:t>выступления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результатах</w:t>
      </w:r>
      <w:r>
        <w:tab/>
      </w:r>
      <w:r>
        <w:rPr>
          <w:spacing w:val="-2"/>
        </w:rPr>
        <w:t xml:space="preserve">групповой </w:t>
      </w:r>
      <w:r>
        <w:t>работы, наблюде</w:t>
      </w:r>
      <w:r>
        <w:t xml:space="preserve">ния, выполненного мини-исследования, проектного задания; </w:t>
      </w:r>
      <w:r>
        <w:rPr>
          <w:spacing w:val="-2"/>
        </w:rPr>
        <w:t>создавать</w:t>
      </w:r>
      <w:r>
        <w:tab/>
      </w:r>
      <w:r>
        <w:rPr>
          <w:spacing w:val="-2"/>
        </w:rPr>
        <w:t>небольшие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письменные</w:t>
      </w:r>
      <w:r>
        <w:tab/>
      </w:r>
      <w:r>
        <w:tab/>
      </w:r>
      <w:r>
        <w:rPr>
          <w:spacing w:val="-2"/>
        </w:rPr>
        <w:t>тексты,</w:t>
      </w:r>
      <w:r>
        <w:tab/>
      </w:r>
      <w:r>
        <w:rPr>
          <w:spacing w:val="-2"/>
        </w:rPr>
        <w:t xml:space="preserve">содержащие </w:t>
      </w:r>
      <w:r>
        <w:t>приглашение,</w:t>
      </w:r>
      <w:r>
        <w:rPr>
          <w:spacing w:val="54"/>
        </w:rPr>
        <w:t xml:space="preserve"> </w:t>
      </w:r>
      <w:r>
        <w:t>просьбу,</w:t>
      </w:r>
      <w:r>
        <w:rPr>
          <w:spacing w:val="57"/>
        </w:rPr>
        <w:t xml:space="preserve"> </w:t>
      </w:r>
      <w:r>
        <w:t>извинение,</w:t>
      </w:r>
      <w:r>
        <w:rPr>
          <w:spacing w:val="56"/>
        </w:rPr>
        <w:t xml:space="preserve"> </w:t>
      </w:r>
      <w:r>
        <w:t>благодарность,</w:t>
      </w:r>
      <w:r>
        <w:rPr>
          <w:spacing w:val="57"/>
        </w:rPr>
        <w:t xml:space="preserve"> </w:t>
      </w:r>
      <w:r>
        <w:t>отказ,</w:t>
      </w:r>
      <w:r>
        <w:rPr>
          <w:spacing w:val="56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rPr>
          <w:spacing w:val="-2"/>
        </w:rPr>
        <w:t>использованием</w:t>
      </w:r>
    </w:p>
    <w:p w:rsidR="006770E5" w:rsidRDefault="00E1390B">
      <w:pPr>
        <w:pStyle w:val="a3"/>
        <w:spacing w:before="1"/>
        <w:jc w:val="left"/>
      </w:pP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этикета.</w:t>
      </w:r>
    </w:p>
    <w:p w:rsidR="006770E5" w:rsidRDefault="00E1390B">
      <w:pPr>
        <w:pStyle w:val="1"/>
        <w:spacing w:before="294" w:line="256" w:lineRule="auto"/>
        <w:ind w:left="120" w:right="2803"/>
      </w:pPr>
      <w:r>
        <w:t>Регулятивные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6770E5" w:rsidRDefault="00E1390B">
      <w:pPr>
        <w:pStyle w:val="a3"/>
        <w:spacing w:before="1" w:line="256" w:lineRule="auto"/>
        <w:ind w:left="600" w:right="1409"/>
        <w:jc w:val="left"/>
      </w:pPr>
      <w:r>
        <w:t>планировать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орфографической</w:t>
      </w:r>
      <w:r>
        <w:rPr>
          <w:spacing w:val="-8"/>
        </w:rPr>
        <w:t xml:space="preserve"> </w:t>
      </w:r>
      <w:r>
        <w:t>задачи; выстраивать последовательность выбранных действий.</w:t>
      </w:r>
    </w:p>
    <w:p w:rsidR="006770E5" w:rsidRDefault="00E1390B">
      <w:pPr>
        <w:pStyle w:val="1"/>
        <w:ind w:left="120"/>
      </w:pPr>
      <w:r>
        <w:rPr>
          <w:spacing w:val="-2"/>
        </w:rPr>
        <w:t>Самоконтроль:</w:t>
      </w:r>
    </w:p>
    <w:p w:rsidR="006770E5" w:rsidRDefault="00E1390B">
      <w:pPr>
        <w:pStyle w:val="a3"/>
        <w:spacing w:before="23" w:line="256" w:lineRule="auto"/>
        <w:ind w:firstLine="600"/>
        <w:jc w:val="left"/>
      </w:pPr>
      <w:r>
        <w:t>устанавливать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успеха</w:t>
      </w:r>
      <w:r>
        <w:rPr>
          <w:spacing w:val="40"/>
        </w:rPr>
        <w:t xml:space="preserve"> </w:t>
      </w:r>
      <w:r>
        <w:t>(неудач)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по русскому языку;</w:t>
      </w:r>
    </w:p>
    <w:p w:rsidR="006770E5" w:rsidRDefault="00E1390B">
      <w:pPr>
        <w:pStyle w:val="a3"/>
        <w:tabs>
          <w:tab w:val="left" w:pos="2703"/>
          <w:tab w:val="left" w:pos="3058"/>
          <w:tab w:val="left" w:pos="4447"/>
          <w:tab w:val="left" w:pos="5621"/>
          <w:tab w:val="left" w:pos="6397"/>
          <w:tab w:val="left" w:pos="7636"/>
          <w:tab w:val="left" w:pos="8939"/>
        </w:tabs>
        <w:spacing w:before="1" w:line="256" w:lineRule="auto"/>
        <w:ind w:right="570" w:firstLine="600"/>
        <w:jc w:val="left"/>
      </w:pPr>
      <w:r>
        <w:rPr>
          <w:spacing w:val="-2"/>
        </w:rPr>
        <w:t>корректировать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4"/>
        </w:rPr>
        <w:t xml:space="preserve">для </w:t>
      </w:r>
      <w:r>
        <w:t>преодоления</w:t>
      </w:r>
      <w:r>
        <w:rPr>
          <w:spacing w:val="25"/>
        </w:rPr>
        <w:t xml:space="preserve">  </w:t>
      </w:r>
      <w:r>
        <w:t>ошибок</w:t>
      </w:r>
      <w:r>
        <w:rPr>
          <w:spacing w:val="26"/>
        </w:rPr>
        <w:t xml:space="preserve">  </w:t>
      </w:r>
      <w:r>
        <w:t>при</w:t>
      </w:r>
      <w:r>
        <w:rPr>
          <w:spacing w:val="26"/>
        </w:rPr>
        <w:t xml:space="preserve">  </w:t>
      </w:r>
      <w:r>
        <w:t>выделении</w:t>
      </w:r>
      <w:r>
        <w:rPr>
          <w:spacing w:val="26"/>
        </w:rPr>
        <w:t xml:space="preserve">  </w:t>
      </w:r>
      <w:r>
        <w:t>в</w:t>
      </w:r>
      <w:r>
        <w:rPr>
          <w:spacing w:val="26"/>
        </w:rPr>
        <w:t xml:space="preserve">  </w:t>
      </w:r>
      <w:r>
        <w:t>слове</w:t>
      </w:r>
      <w:r>
        <w:rPr>
          <w:spacing w:val="26"/>
        </w:rPr>
        <w:t xml:space="preserve">  </w:t>
      </w:r>
      <w:r>
        <w:t>корня</w:t>
      </w:r>
      <w:r>
        <w:rPr>
          <w:spacing w:val="26"/>
        </w:rPr>
        <w:t xml:space="preserve">  </w:t>
      </w:r>
      <w:r>
        <w:t>и</w:t>
      </w:r>
      <w:r>
        <w:rPr>
          <w:spacing w:val="26"/>
        </w:rPr>
        <w:t xml:space="preserve">  </w:t>
      </w:r>
      <w:r>
        <w:t>окончания,</w:t>
      </w:r>
      <w:r>
        <w:rPr>
          <w:spacing w:val="26"/>
        </w:rPr>
        <w:t xml:space="preserve">  </w:t>
      </w:r>
      <w:r>
        <w:rPr>
          <w:spacing w:val="-5"/>
        </w:rPr>
        <w:t>при</w:t>
      </w:r>
    </w:p>
    <w:p w:rsidR="006770E5" w:rsidRDefault="006770E5">
      <w:pPr>
        <w:pStyle w:val="a3"/>
        <w:spacing w:line="256" w:lineRule="auto"/>
        <w:jc w:val="left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71" w:line="256" w:lineRule="auto"/>
        <w:ind w:right="569"/>
      </w:pPr>
      <w:r>
        <w:lastRenderedPageBreak/>
        <w:t>определении части речи, члена предложения при списывании текстов и записи под диктовку.</w:t>
      </w:r>
    </w:p>
    <w:p w:rsidR="006770E5" w:rsidRDefault="00E1390B">
      <w:pPr>
        <w:pStyle w:val="1"/>
        <w:ind w:left="120"/>
        <w:jc w:val="both"/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6770E5" w:rsidRDefault="00E1390B">
      <w:pPr>
        <w:pStyle w:val="a3"/>
        <w:spacing w:before="32" w:line="264" w:lineRule="auto"/>
        <w:ind w:right="570" w:firstLine="600"/>
      </w:pPr>
      <w:r>
        <w:t>формулировать краткоср</w:t>
      </w:r>
      <w:r>
        <w:t>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6770E5" w:rsidRDefault="00E1390B">
      <w:pPr>
        <w:pStyle w:val="a3"/>
        <w:spacing w:line="264" w:lineRule="auto"/>
        <w:ind w:right="572" w:firstLine="600"/>
      </w:pPr>
      <w:r>
        <w:t>выполнять</w:t>
      </w:r>
      <w:r>
        <w:rPr>
          <w:spacing w:val="-1"/>
        </w:rPr>
        <w:t xml:space="preserve"> </w:t>
      </w:r>
      <w:r>
        <w:t>сов</w:t>
      </w:r>
      <w:r>
        <w:t>местные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группах)</w:t>
      </w:r>
      <w:r>
        <w:rPr>
          <w:spacing w:val="-1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предложенных образцов;</w:t>
      </w:r>
    </w:p>
    <w:p w:rsidR="006770E5" w:rsidRDefault="00E1390B">
      <w:pPr>
        <w:pStyle w:val="a3"/>
        <w:spacing w:line="264" w:lineRule="auto"/>
        <w:ind w:right="569" w:firstLine="600"/>
      </w:pPr>
      <w:r>
        <w:t xml:space="preserve"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</w:t>
      </w:r>
      <w:r>
        <w:t>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6770E5" w:rsidRDefault="00E1390B">
      <w:pPr>
        <w:pStyle w:val="a4"/>
        <w:numPr>
          <w:ilvl w:val="0"/>
          <w:numId w:val="2"/>
        </w:numPr>
        <w:tabs>
          <w:tab w:val="left" w:pos="810"/>
        </w:tabs>
        <w:spacing w:before="291"/>
        <w:ind w:left="8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6770E5" w:rsidRDefault="00E1390B">
      <w:pPr>
        <w:pStyle w:val="1"/>
        <w:spacing w:before="301"/>
        <w:jc w:val="both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rPr>
          <w:spacing w:val="-4"/>
        </w:rPr>
        <w:t>языке</w:t>
      </w:r>
    </w:p>
    <w:p w:rsidR="006770E5" w:rsidRDefault="00E1390B">
      <w:pPr>
        <w:pStyle w:val="a3"/>
        <w:spacing w:before="33" w:line="264" w:lineRule="auto"/>
        <w:ind w:right="569" w:firstLine="600"/>
      </w:pPr>
      <w:r>
        <w:t xml:space="preserve">Русский язык как язык межнационального общения. Различные методы познания </w:t>
      </w:r>
      <w:r>
        <w:t>языка: наблюдение, анализ, лингвистический эксперимент, миниисследование, проект.</w:t>
      </w:r>
    </w:p>
    <w:p w:rsidR="006770E5" w:rsidRDefault="00E1390B">
      <w:pPr>
        <w:pStyle w:val="1"/>
        <w:jc w:val="both"/>
      </w:pPr>
      <w:r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графика</w:t>
      </w:r>
    </w:p>
    <w:p w:rsidR="006770E5" w:rsidRDefault="00E1390B">
      <w:pPr>
        <w:pStyle w:val="a3"/>
        <w:spacing w:before="32" w:line="264" w:lineRule="auto"/>
        <w:ind w:right="571" w:firstLine="600"/>
      </w:pPr>
      <w:r>
        <w:t xml:space="preserve">Характеристика, сравнение, классификация звуков вне слова и в слове по заданным параметрам. Звукобуквенный разбор слова (по отработанному </w:t>
      </w:r>
      <w:r>
        <w:rPr>
          <w:spacing w:val="-2"/>
        </w:rPr>
        <w:t>алгоритму).</w:t>
      </w:r>
    </w:p>
    <w:p w:rsidR="006770E5" w:rsidRDefault="00E1390B">
      <w:pPr>
        <w:ind w:left="600"/>
        <w:rPr>
          <w:b/>
          <w:sz w:val="24"/>
        </w:rPr>
      </w:pPr>
      <w:bookmarkStart w:id="1" w:name="_bookmark0"/>
      <w:bookmarkEnd w:id="1"/>
      <w:r>
        <w:rPr>
          <w:b/>
          <w:spacing w:val="-2"/>
          <w:sz w:val="28"/>
        </w:rPr>
        <w:t>Орфоэ</w:t>
      </w:r>
      <w:r>
        <w:rPr>
          <w:b/>
          <w:spacing w:val="-2"/>
          <w:sz w:val="28"/>
        </w:rPr>
        <w:t>пия</w:t>
      </w:r>
      <w:hyperlink r:id="rId13">
        <w:r>
          <w:rPr>
            <w:b/>
            <w:color w:val="0092FF"/>
            <w:spacing w:val="-2"/>
            <w:sz w:val="24"/>
            <w:u w:val="single" w:color="0092FF"/>
          </w:rPr>
          <w:t>https://workprogram.edsoo.ru/templates/415#_ftn1</w:t>
        </w:r>
      </w:hyperlink>
    </w:p>
    <w:p w:rsidR="006770E5" w:rsidRDefault="00E1390B">
      <w:pPr>
        <w:pStyle w:val="a3"/>
        <w:spacing w:before="32" w:line="264" w:lineRule="auto"/>
        <w:ind w:right="570" w:firstLine="600"/>
      </w:pPr>
      <w:r>
        <w:t>Правильная интонация в процессе говорения и чтения. Нормы произношения</w:t>
      </w:r>
      <w:r>
        <w:rPr>
          <w:spacing w:val="-4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звуков;</w:t>
      </w:r>
      <w:r>
        <w:rPr>
          <w:spacing w:val="-4"/>
        </w:rPr>
        <w:t xml:space="preserve"> </w:t>
      </w:r>
      <w:r>
        <w:t>ударение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нор</w:t>
      </w:r>
      <w:r>
        <w:t>мами современного русского литературного языка (на ограниченном перечне слов, отрабатываемом в учебнике).</w:t>
      </w:r>
    </w:p>
    <w:p w:rsidR="006770E5" w:rsidRDefault="00E1390B">
      <w:pPr>
        <w:pStyle w:val="a3"/>
        <w:spacing w:line="264" w:lineRule="auto"/>
        <w:ind w:right="570" w:firstLine="600"/>
      </w:pPr>
      <w:r>
        <w:t>Использование орфоэпических словарей русского языка при определении правильного произношения слов.</w:t>
      </w:r>
    </w:p>
    <w:p w:rsidR="006770E5" w:rsidRDefault="00E1390B">
      <w:pPr>
        <w:pStyle w:val="1"/>
      </w:pPr>
      <w:r>
        <w:rPr>
          <w:spacing w:val="-2"/>
        </w:rPr>
        <w:t>Лексика</w:t>
      </w:r>
    </w:p>
    <w:p w:rsidR="006770E5" w:rsidRDefault="00E1390B">
      <w:pPr>
        <w:pStyle w:val="a3"/>
        <w:spacing w:before="32" w:line="264" w:lineRule="auto"/>
        <w:ind w:right="570" w:firstLine="600"/>
        <w:jc w:val="left"/>
      </w:pPr>
      <w:r>
        <w:t>Повторение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продолжение</w:t>
      </w:r>
      <w:r>
        <w:rPr>
          <w:spacing w:val="40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в речи синонимов, антонимов, устаревших слов (простые случаи).</w:t>
      </w:r>
    </w:p>
    <w:p w:rsidR="006770E5" w:rsidRDefault="00E1390B">
      <w:pPr>
        <w:pStyle w:val="a3"/>
        <w:tabs>
          <w:tab w:val="left" w:pos="2337"/>
          <w:tab w:val="left" w:pos="2802"/>
          <w:tab w:val="left" w:pos="4969"/>
          <w:tab w:val="left" w:pos="5330"/>
          <w:tab w:val="left" w:pos="6115"/>
          <w:tab w:val="left" w:pos="8267"/>
        </w:tabs>
        <w:spacing w:line="264" w:lineRule="auto"/>
        <w:ind w:right="572" w:firstLine="600"/>
        <w:jc w:val="left"/>
      </w:pPr>
      <w:r>
        <w:rPr>
          <w:spacing w:val="-2"/>
        </w:rPr>
        <w:t>Наблюдение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2"/>
        </w:rPr>
        <w:t>фразеологизмов</w:t>
      </w:r>
      <w:r>
        <w:tab/>
      </w:r>
      <w:r>
        <w:rPr>
          <w:spacing w:val="-2"/>
        </w:rPr>
        <w:t>(простые случаи).</w:t>
      </w:r>
    </w:p>
    <w:p w:rsidR="006770E5" w:rsidRDefault="00E1390B">
      <w:pPr>
        <w:pStyle w:val="1"/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(морфемика)</w:t>
      </w:r>
    </w:p>
    <w:p w:rsidR="006770E5" w:rsidRDefault="006770E5">
      <w:pPr>
        <w:pStyle w:val="1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71" w:line="264" w:lineRule="auto"/>
        <w:ind w:right="569" w:firstLine="600"/>
      </w:pPr>
      <w:r>
        <w:lastRenderedPageBreak/>
        <w:t xml:space="preserve">Состав изменяемых слов, выделение в словах с однозначно </w:t>
      </w:r>
      <w:r>
        <w:t>выделяемыми морфемами окончания, корня, приставки, суффикса (повторение изученного).</w:t>
      </w:r>
    </w:p>
    <w:p w:rsidR="006770E5" w:rsidRDefault="00E1390B">
      <w:pPr>
        <w:pStyle w:val="a3"/>
        <w:ind w:left="600"/>
      </w:pPr>
      <w:r>
        <w:t>Основа</w:t>
      </w:r>
      <w:r>
        <w:rPr>
          <w:spacing w:val="-6"/>
        </w:rPr>
        <w:t xml:space="preserve"> </w:t>
      </w:r>
      <w:r>
        <w:rPr>
          <w:spacing w:val="-2"/>
        </w:rPr>
        <w:t>слова.</w:t>
      </w:r>
    </w:p>
    <w:p w:rsidR="006770E5" w:rsidRDefault="00E1390B">
      <w:pPr>
        <w:pStyle w:val="a3"/>
        <w:spacing w:before="32"/>
        <w:ind w:left="600"/>
      </w:pPr>
      <w:r>
        <w:t>Состав</w:t>
      </w:r>
      <w:r>
        <w:rPr>
          <w:spacing w:val="-3"/>
        </w:rPr>
        <w:t xml:space="preserve"> </w:t>
      </w:r>
      <w:r>
        <w:t>неизменяемых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(ознакомление).</w:t>
      </w:r>
    </w:p>
    <w:p w:rsidR="006770E5" w:rsidRDefault="00E1390B">
      <w:pPr>
        <w:pStyle w:val="a3"/>
        <w:spacing w:before="32" w:line="264" w:lineRule="auto"/>
        <w:ind w:right="570" w:firstLine="600"/>
      </w:pPr>
      <w:r>
        <w:t xml:space="preserve">Значение наиболее употребляемых суффиксов изученных частей речи </w:t>
      </w:r>
      <w:r>
        <w:rPr>
          <w:spacing w:val="-2"/>
        </w:rPr>
        <w:t>(ознакомление).</w:t>
      </w:r>
    </w:p>
    <w:p w:rsidR="006770E5" w:rsidRDefault="00E1390B">
      <w:pPr>
        <w:pStyle w:val="1"/>
      </w:pPr>
      <w:r>
        <w:rPr>
          <w:spacing w:val="-2"/>
        </w:rPr>
        <w:t>Морфология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ind w:left="600"/>
        <w:jc w:val="left"/>
      </w:pP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служебные.</w:t>
      </w:r>
    </w:p>
    <w:p w:rsidR="006770E5" w:rsidRDefault="006770E5">
      <w:pPr>
        <w:pStyle w:val="a3"/>
        <w:spacing w:before="1"/>
        <w:jc w:val="left"/>
      </w:pPr>
    </w:p>
    <w:p w:rsidR="006770E5" w:rsidRDefault="00E1390B">
      <w:pPr>
        <w:pStyle w:val="a3"/>
        <w:spacing w:line="264" w:lineRule="auto"/>
        <w:ind w:right="570" w:firstLine="600"/>
      </w:pPr>
      <w: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</w:t>
      </w:r>
      <w:r>
        <w:t>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6770E5" w:rsidRDefault="00E1390B">
      <w:pPr>
        <w:pStyle w:val="a3"/>
        <w:spacing w:before="291" w:line="264" w:lineRule="auto"/>
        <w:ind w:right="570" w:firstLine="600"/>
      </w:pPr>
      <w:r>
        <w:t>Имя прилагательное. Зависимость формы имени прилагательного от формы имени существительного (повторе</w:t>
      </w:r>
      <w:r>
        <w:t>ние). Склонение имён прилагательных во множественном числе.</w:t>
      </w:r>
    </w:p>
    <w:p w:rsidR="006770E5" w:rsidRDefault="00E1390B">
      <w:pPr>
        <w:pStyle w:val="a3"/>
        <w:spacing w:before="291" w:line="264" w:lineRule="auto"/>
        <w:ind w:right="570" w:firstLine="600"/>
      </w:pPr>
      <w:r>
        <w:t xml:space="preserve">Местоимение. Личные местоимения (повторение). Личные местоимения 1-го и 3-го лица единственного и множественного числа; склонение личных </w:t>
      </w:r>
      <w:r>
        <w:rPr>
          <w:spacing w:val="-2"/>
        </w:rPr>
        <w:t>местоимений.</w:t>
      </w:r>
    </w:p>
    <w:p w:rsidR="006770E5" w:rsidRDefault="00E1390B">
      <w:pPr>
        <w:pStyle w:val="a3"/>
        <w:spacing w:before="291" w:line="264" w:lineRule="auto"/>
        <w:ind w:right="570" w:firstLine="600"/>
      </w:pPr>
      <w:r>
        <w:t>Глагол. Изменение глаголов по лицам и числам в</w:t>
      </w:r>
      <w:r>
        <w:t xml:space="preserve"> настоящем и будущем времени (спряжение). І и ІІ спряжение глаголов. Способы определения I и II спряжения глаголов.</w:t>
      </w:r>
    </w:p>
    <w:p w:rsidR="006770E5" w:rsidRDefault="00E1390B">
      <w:pPr>
        <w:pStyle w:val="a3"/>
        <w:spacing w:before="291" w:line="264" w:lineRule="auto"/>
        <w:ind w:right="571" w:firstLine="600"/>
      </w:pPr>
      <w:r>
        <w:t xml:space="preserve">Наречие (общее представление). Значение, вопросы, употребление в </w:t>
      </w:r>
      <w:r>
        <w:rPr>
          <w:spacing w:val="-2"/>
        </w:rPr>
        <w:t>речи.</w:t>
      </w:r>
    </w:p>
    <w:p w:rsidR="006770E5" w:rsidRDefault="00E1390B">
      <w:pPr>
        <w:pStyle w:val="a3"/>
        <w:spacing w:before="291"/>
        <w:ind w:left="600"/>
        <w:jc w:val="left"/>
      </w:pPr>
      <w:r>
        <w:t>Предлог.</w:t>
      </w:r>
      <w:r>
        <w:rPr>
          <w:spacing w:val="-4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предлогов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приставок</w:t>
      </w:r>
      <w:r>
        <w:rPr>
          <w:spacing w:val="-3"/>
        </w:rPr>
        <w:t xml:space="preserve"> </w:t>
      </w:r>
      <w:r>
        <w:rPr>
          <w:spacing w:val="-2"/>
        </w:rPr>
        <w:t>(повторение).</w:t>
      </w:r>
    </w:p>
    <w:p w:rsidR="006770E5" w:rsidRDefault="006770E5">
      <w:pPr>
        <w:pStyle w:val="a3"/>
        <w:spacing w:before="1"/>
        <w:jc w:val="left"/>
      </w:pPr>
    </w:p>
    <w:p w:rsidR="006770E5" w:rsidRDefault="00E1390B">
      <w:pPr>
        <w:pStyle w:val="a3"/>
        <w:spacing w:line="480" w:lineRule="auto"/>
        <w:ind w:left="600" w:right="1409"/>
        <w:jc w:val="left"/>
      </w:pPr>
      <w:r>
        <w:t>Союз;</w:t>
      </w:r>
      <w:r>
        <w:rPr>
          <w:spacing w:val="-5"/>
        </w:rPr>
        <w:t xml:space="preserve"> </w:t>
      </w:r>
      <w:r>
        <w:t>союзы</w:t>
      </w:r>
      <w:r>
        <w:rPr>
          <w:spacing w:val="-5"/>
        </w:rPr>
        <w:t xml:space="preserve"> </w:t>
      </w:r>
      <w:r>
        <w:t>«и</w:t>
      </w:r>
      <w:r>
        <w:t>»,</w:t>
      </w:r>
      <w:r>
        <w:rPr>
          <w:spacing w:val="-5"/>
        </w:rPr>
        <w:t xml:space="preserve"> </w:t>
      </w:r>
      <w:r>
        <w:t>«а»,</w:t>
      </w:r>
      <w:r>
        <w:rPr>
          <w:spacing w:val="-5"/>
        </w:rPr>
        <w:t xml:space="preserve"> </w:t>
      </w:r>
      <w:r>
        <w:t>«но»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предложениях. Частица «не», её значение (повторение).</w:t>
      </w:r>
    </w:p>
    <w:p w:rsidR="006770E5" w:rsidRDefault="00E1390B">
      <w:pPr>
        <w:pStyle w:val="1"/>
        <w:spacing w:before="2"/>
      </w:pPr>
      <w:r>
        <w:rPr>
          <w:spacing w:val="-2"/>
        </w:rPr>
        <w:t>Синтаксис</w:t>
      </w:r>
    </w:p>
    <w:p w:rsidR="006770E5" w:rsidRDefault="006770E5">
      <w:pPr>
        <w:pStyle w:val="1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71" w:line="264" w:lineRule="auto"/>
        <w:ind w:right="570" w:firstLine="600"/>
      </w:pPr>
      <w:r>
        <w:lastRenderedPageBreak/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</w:t>
      </w:r>
      <w:r>
        <w:t xml:space="preserve">е); связь между словами в предложении (при помощи смысловых вопросов); распространённые и нераспространённые предложения (повторение </w:t>
      </w:r>
      <w:r>
        <w:rPr>
          <w:spacing w:val="-2"/>
        </w:rPr>
        <w:t>изученного).</w:t>
      </w:r>
    </w:p>
    <w:p w:rsidR="006770E5" w:rsidRDefault="00E1390B">
      <w:pPr>
        <w:pStyle w:val="a3"/>
        <w:spacing w:before="291"/>
        <w:ind w:left="600"/>
        <w:jc w:val="left"/>
      </w:pP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словосочетании.</w:t>
      </w:r>
    </w:p>
    <w:p w:rsidR="006770E5" w:rsidRDefault="006770E5">
      <w:pPr>
        <w:pStyle w:val="a3"/>
        <w:spacing w:before="1"/>
        <w:jc w:val="left"/>
      </w:pPr>
    </w:p>
    <w:p w:rsidR="006770E5" w:rsidRDefault="00E1390B">
      <w:pPr>
        <w:pStyle w:val="a3"/>
        <w:spacing w:line="264" w:lineRule="auto"/>
        <w:ind w:right="569" w:firstLine="600"/>
      </w:pPr>
      <w:r>
        <w:t>Предложения с однородными членами: без союзов, с союзами «а», «но», с о</w:t>
      </w:r>
      <w:r>
        <w:t>диночным союзом «и». Интонация перечисления в предложениях с однородными членами.</w:t>
      </w:r>
    </w:p>
    <w:p w:rsidR="006770E5" w:rsidRDefault="00E1390B">
      <w:pPr>
        <w:pStyle w:val="a3"/>
        <w:spacing w:before="291" w:line="264" w:lineRule="auto"/>
        <w:ind w:right="571" w:firstLine="600"/>
      </w:pPr>
      <w: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6770E5" w:rsidRDefault="00E1390B">
      <w:pPr>
        <w:pStyle w:val="1"/>
        <w:spacing w:before="291"/>
      </w:pPr>
      <w:r>
        <w:t>Орфогра</w:t>
      </w:r>
      <w:r>
        <w:t>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пунктуация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line="268" w:lineRule="auto"/>
        <w:ind w:right="569" w:firstLine="600"/>
      </w:pPr>
      <w: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</w:t>
      </w:r>
      <w:r>
        <w:t>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6770E5" w:rsidRDefault="00E1390B">
      <w:pPr>
        <w:pStyle w:val="a3"/>
        <w:spacing w:before="292" w:line="268" w:lineRule="auto"/>
        <w:ind w:right="573" w:firstLine="600"/>
      </w:pPr>
      <w:r>
        <w:t>Использование орфографического словаря для определения (уточнения) написания слова.</w:t>
      </w:r>
    </w:p>
    <w:p w:rsidR="006770E5" w:rsidRDefault="00E1390B">
      <w:pPr>
        <w:pStyle w:val="a3"/>
        <w:spacing w:before="292"/>
        <w:ind w:left="600"/>
        <w:jc w:val="left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применение:</w:t>
      </w:r>
    </w:p>
    <w:p w:rsidR="006770E5" w:rsidRDefault="006770E5">
      <w:pPr>
        <w:pStyle w:val="a3"/>
        <w:spacing w:before="7"/>
        <w:jc w:val="left"/>
      </w:pPr>
    </w:p>
    <w:p w:rsidR="006770E5" w:rsidRDefault="00E1390B">
      <w:pPr>
        <w:pStyle w:val="a3"/>
        <w:spacing w:before="1" w:line="268" w:lineRule="auto"/>
        <w:ind w:right="570" w:firstLine="600"/>
      </w:pPr>
      <w:r>
        <w:t>безуд</w:t>
      </w:r>
      <w:r>
        <w:t>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6770E5" w:rsidRDefault="00E1390B">
      <w:pPr>
        <w:pStyle w:val="a3"/>
        <w:spacing w:before="292"/>
        <w:ind w:left="600"/>
        <w:jc w:val="left"/>
      </w:pPr>
      <w:r>
        <w:t>безударные</w:t>
      </w:r>
      <w:r>
        <w:rPr>
          <w:spacing w:val="-5"/>
        </w:rPr>
        <w:t xml:space="preserve"> </w:t>
      </w:r>
      <w:r>
        <w:t>падежные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rPr>
          <w:spacing w:val="-2"/>
        </w:rPr>
        <w:t>прилагательных;</w:t>
      </w:r>
    </w:p>
    <w:p w:rsidR="006770E5" w:rsidRDefault="006770E5">
      <w:pPr>
        <w:pStyle w:val="a3"/>
        <w:spacing w:before="7"/>
        <w:jc w:val="left"/>
      </w:pPr>
    </w:p>
    <w:p w:rsidR="006770E5" w:rsidRDefault="00E1390B">
      <w:pPr>
        <w:pStyle w:val="a3"/>
        <w:spacing w:line="268" w:lineRule="auto"/>
        <w:ind w:right="570" w:firstLine="600"/>
      </w:pPr>
      <w:r>
        <w:t>мягкий знак после шипящих на конце глаголов в форме 2-го лица единственного числа;</w:t>
      </w:r>
    </w:p>
    <w:p w:rsidR="006770E5" w:rsidRDefault="006770E5">
      <w:pPr>
        <w:pStyle w:val="a3"/>
        <w:spacing w:line="268" w:lineRule="auto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62" w:line="484" w:lineRule="auto"/>
        <w:ind w:left="600"/>
        <w:jc w:val="left"/>
      </w:pPr>
      <w:r>
        <w:lastRenderedPageBreak/>
        <w:t>наличие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мягкого</w:t>
      </w:r>
      <w:r>
        <w:rPr>
          <w:spacing w:val="-4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глаголах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«-ться»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«-тся»; безударные личные окончания глаголов;</w:t>
      </w:r>
    </w:p>
    <w:p w:rsidR="006770E5" w:rsidRDefault="00E1390B">
      <w:pPr>
        <w:pStyle w:val="a3"/>
        <w:spacing w:before="2" w:line="268" w:lineRule="auto"/>
        <w:ind w:right="570" w:firstLine="600"/>
      </w:pPr>
      <w:r>
        <w:t>знаки препинания в предложениях с однородными членами, соединёнными союзами «и», «а», «но» и без союзов.</w:t>
      </w:r>
    </w:p>
    <w:p w:rsidR="006770E5" w:rsidRDefault="00E1390B">
      <w:pPr>
        <w:pStyle w:val="a3"/>
        <w:spacing w:before="292" w:line="268" w:lineRule="auto"/>
        <w:ind w:right="570" w:firstLine="600"/>
      </w:pPr>
      <w:r>
        <w:t xml:space="preserve">Знаки препинания в сложном предложении, состоящем из двух простых </w:t>
      </w:r>
      <w:r>
        <w:rPr>
          <w:spacing w:val="-2"/>
        </w:rPr>
        <w:t>(наблюдение).</w:t>
      </w:r>
    </w:p>
    <w:p w:rsidR="006770E5" w:rsidRDefault="00E1390B">
      <w:pPr>
        <w:pStyle w:val="a3"/>
        <w:spacing w:before="291" w:line="268" w:lineRule="auto"/>
        <w:ind w:right="570" w:firstLine="600"/>
      </w:pPr>
      <w:r>
        <w:t xml:space="preserve">Знаки препинания в предложении с прямой речью после слов автора </w:t>
      </w:r>
      <w:r>
        <w:rPr>
          <w:spacing w:val="-2"/>
        </w:rPr>
        <w:t>(наблю</w:t>
      </w:r>
      <w:r>
        <w:rPr>
          <w:spacing w:val="-2"/>
        </w:rPr>
        <w:t>дение).</w:t>
      </w:r>
    </w:p>
    <w:p w:rsidR="006770E5" w:rsidRDefault="00E1390B">
      <w:pPr>
        <w:pStyle w:val="1"/>
        <w:spacing w:before="292"/>
      </w:pPr>
      <w:r>
        <w:t>Развитие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:rsidR="006770E5" w:rsidRDefault="006770E5">
      <w:pPr>
        <w:pStyle w:val="a3"/>
        <w:spacing w:before="1"/>
        <w:jc w:val="left"/>
        <w:rPr>
          <w:b/>
        </w:rPr>
      </w:pPr>
    </w:p>
    <w:p w:rsidR="006770E5" w:rsidRDefault="00E1390B">
      <w:pPr>
        <w:pStyle w:val="a3"/>
        <w:spacing w:line="268" w:lineRule="auto"/>
        <w:ind w:right="570" w:firstLine="600"/>
      </w:pPr>
      <w: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</w:t>
      </w:r>
      <w:r>
        <w:rPr>
          <w:spacing w:val="40"/>
        </w:rPr>
        <w:t xml:space="preserve"> </w:t>
      </w:r>
      <w:r>
        <w:t>или основной мысли в заголовке.</w:t>
      </w:r>
    </w:p>
    <w:p w:rsidR="006770E5" w:rsidRDefault="00E1390B">
      <w:pPr>
        <w:pStyle w:val="a3"/>
        <w:spacing w:before="292" w:line="268" w:lineRule="auto"/>
        <w:ind w:right="571" w:firstLine="600"/>
      </w:pPr>
      <w: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6770E5" w:rsidRDefault="00E1390B">
      <w:pPr>
        <w:pStyle w:val="a3"/>
        <w:spacing w:before="291" w:line="268" w:lineRule="auto"/>
        <w:ind w:right="570" w:firstLine="600"/>
      </w:pPr>
      <w:r>
        <w:t>Изложение (подробный устный и письменный пересказ текста; выборочный устный пересказ текста).</w:t>
      </w:r>
    </w:p>
    <w:p w:rsidR="006770E5" w:rsidRDefault="00E1390B">
      <w:pPr>
        <w:pStyle w:val="a3"/>
        <w:spacing w:before="292"/>
        <w:ind w:left="600"/>
        <w:jc w:val="left"/>
      </w:pPr>
      <w:r>
        <w:t>Сочинение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  <w:r>
        <w:rPr>
          <w:spacing w:val="-2"/>
        </w:rPr>
        <w:t>.</w:t>
      </w:r>
    </w:p>
    <w:p w:rsidR="006770E5" w:rsidRDefault="006770E5">
      <w:pPr>
        <w:pStyle w:val="a3"/>
        <w:spacing w:before="8"/>
        <w:jc w:val="left"/>
      </w:pPr>
    </w:p>
    <w:p w:rsidR="006770E5" w:rsidRDefault="00E1390B">
      <w:pPr>
        <w:pStyle w:val="a3"/>
        <w:spacing w:line="268" w:lineRule="auto"/>
        <w:ind w:right="570" w:firstLine="600"/>
      </w:pPr>
      <w: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</w:t>
      </w:r>
      <w:r>
        <w:t>ной задачей.</w:t>
      </w:r>
    </w:p>
    <w:p w:rsidR="006770E5" w:rsidRDefault="00E1390B">
      <w:pPr>
        <w:spacing w:before="1"/>
        <w:ind w:left="600"/>
        <w:rPr>
          <w:b/>
          <w:sz w:val="28"/>
        </w:rPr>
      </w:pPr>
      <w:r>
        <w:rPr>
          <w:b/>
          <w:sz w:val="28"/>
        </w:rPr>
        <w:t>УНИВЕРСАЛЬНЫЕ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2"/>
          <w:sz w:val="28"/>
        </w:rPr>
        <w:t xml:space="preserve"> ДЕЙСТВИЯ</w:t>
      </w:r>
    </w:p>
    <w:p w:rsidR="006770E5" w:rsidRDefault="00E1390B">
      <w:pPr>
        <w:pStyle w:val="a3"/>
        <w:spacing w:before="23" w:line="256" w:lineRule="auto"/>
        <w:ind w:right="570" w:firstLine="600"/>
      </w:pPr>
      <w:r>
        <w:t>Изучение русского языка в 4 классе позволяет организовать работу над рядом метапредметных результатов: познавательных универсальных</w:t>
      </w:r>
      <w:r>
        <w:rPr>
          <w:spacing w:val="40"/>
        </w:rPr>
        <w:t xml:space="preserve"> </w:t>
      </w:r>
      <w:r>
        <w:t xml:space="preserve">учебных действий, коммуникативных универсальных учебных действий, регулятивных </w:t>
      </w:r>
      <w:r>
        <w:t>универсальных учебных действий, совместной деятельности.</w:t>
      </w:r>
    </w:p>
    <w:p w:rsidR="006770E5" w:rsidRDefault="00E1390B">
      <w:pPr>
        <w:pStyle w:val="1"/>
        <w:spacing w:before="1" w:line="256" w:lineRule="auto"/>
        <w:ind w:left="120" w:right="3273"/>
        <w:jc w:val="both"/>
      </w:pPr>
      <w:r>
        <w:t>Познавательные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 Базовые логические действия:</w:t>
      </w:r>
    </w:p>
    <w:p w:rsidR="006770E5" w:rsidRDefault="006770E5">
      <w:pPr>
        <w:pStyle w:val="1"/>
        <w:spacing w:line="256" w:lineRule="auto"/>
        <w:jc w:val="both"/>
        <w:sectPr w:rsidR="006770E5">
          <w:pgSz w:w="11910" w:h="16390"/>
          <w:pgMar w:top="1360" w:right="283" w:bottom="280" w:left="1700" w:header="720" w:footer="720" w:gutter="0"/>
          <w:cols w:space="720"/>
        </w:sectPr>
      </w:pPr>
    </w:p>
    <w:p w:rsidR="006770E5" w:rsidRDefault="00E1390B">
      <w:pPr>
        <w:pStyle w:val="a3"/>
        <w:spacing w:before="71" w:line="256" w:lineRule="auto"/>
        <w:ind w:right="572" w:firstLine="600"/>
      </w:pPr>
      <w:r>
        <w:lastRenderedPageBreak/>
        <w:t>устанавливать основания для сравнения слов, относящихся к разным частям речи; устанавливать основания для срав</w:t>
      </w:r>
      <w:r>
        <w:t>нения слов, относящихся к одной части речи, отличающихся грамматическими признаками;</w:t>
      </w:r>
    </w:p>
    <w:p w:rsidR="006770E5" w:rsidRDefault="00E1390B">
      <w:pPr>
        <w:pStyle w:val="a3"/>
        <w:spacing w:before="1" w:line="256" w:lineRule="auto"/>
        <w:ind w:right="569" w:firstLine="600"/>
      </w:pPr>
      <w:r>
        <w:t>группировать слова на основании того, какой частью речи они</w:t>
      </w:r>
      <w:r>
        <w:rPr>
          <w:spacing w:val="80"/>
        </w:rPr>
        <w:t xml:space="preserve"> </w:t>
      </w:r>
      <w:r>
        <w:rPr>
          <w:spacing w:val="-2"/>
        </w:rPr>
        <w:t>являются;</w:t>
      </w:r>
    </w:p>
    <w:p w:rsidR="006770E5" w:rsidRDefault="00E1390B">
      <w:pPr>
        <w:pStyle w:val="a3"/>
        <w:spacing w:line="256" w:lineRule="auto"/>
        <w:ind w:right="572" w:firstLine="600"/>
      </w:pPr>
      <w:r>
        <w:t>объединять глаголы в группы по определённому признаку (например, время, спряжение);</w:t>
      </w:r>
    </w:p>
    <w:p w:rsidR="006770E5" w:rsidRDefault="00E1390B">
      <w:pPr>
        <w:pStyle w:val="a3"/>
        <w:spacing w:before="1" w:line="256" w:lineRule="auto"/>
        <w:ind w:right="571" w:firstLine="600"/>
      </w:pPr>
      <w:r>
        <w:t>объединять предло</w:t>
      </w:r>
      <w:r>
        <w:t>жения по определённому признаку, самостоятельно устанавливать этот признак;</w:t>
      </w:r>
    </w:p>
    <w:p w:rsidR="006770E5" w:rsidRDefault="00E1390B">
      <w:pPr>
        <w:pStyle w:val="a3"/>
        <w:ind w:left="600"/>
      </w:pPr>
      <w:r>
        <w:t>классифицировать</w:t>
      </w:r>
      <w:r>
        <w:rPr>
          <w:spacing w:val="-6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языковые</w:t>
      </w:r>
      <w:r>
        <w:rPr>
          <w:spacing w:val="-6"/>
        </w:rPr>
        <w:t xml:space="preserve"> </w:t>
      </w:r>
      <w:r>
        <w:rPr>
          <w:spacing w:val="-2"/>
        </w:rPr>
        <w:t>единицы;</w:t>
      </w:r>
    </w:p>
    <w:p w:rsidR="006770E5" w:rsidRDefault="00E1390B">
      <w:pPr>
        <w:pStyle w:val="a3"/>
        <w:spacing w:before="23" w:line="256" w:lineRule="auto"/>
        <w:ind w:left="600" w:right="572"/>
      </w:pPr>
      <w:r>
        <w:t>устно характеризовать языковые единицы по заданным признакам; ориентироваться</w:t>
      </w:r>
      <w:r>
        <w:rPr>
          <w:spacing w:val="71"/>
        </w:rPr>
        <w:t xml:space="preserve">  </w:t>
      </w:r>
      <w:r>
        <w:t>в</w:t>
      </w:r>
      <w:r>
        <w:rPr>
          <w:spacing w:val="72"/>
        </w:rPr>
        <w:t xml:space="preserve">  </w:t>
      </w:r>
      <w:r>
        <w:t>изученных</w:t>
      </w:r>
      <w:r>
        <w:rPr>
          <w:spacing w:val="72"/>
        </w:rPr>
        <w:t xml:space="preserve">  </w:t>
      </w:r>
      <w:r>
        <w:t>понятиях</w:t>
      </w:r>
      <w:r>
        <w:rPr>
          <w:spacing w:val="72"/>
        </w:rPr>
        <w:t xml:space="preserve">  </w:t>
      </w:r>
      <w:r>
        <w:t>(склонение,</w:t>
      </w:r>
      <w:r>
        <w:rPr>
          <w:spacing w:val="72"/>
        </w:rPr>
        <w:t xml:space="preserve">  </w:t>
      </w:r>
      <w:r>
        <w:rPr>
          <w:spacing w:val="-2"/>
        </w:rPr>
        <w:t>спряжение,</w:t>
      </w:r>
    </w:p>
    <w:p w:rsidR="006770E5" w:rsidRDefault="00E1390B">
      <w:pPr>
        <w:pStyle w:val="a3"/>
        <w:spacing w:line="256" w:lineRule="auto"/>
        <w:ind w:right="571"/>
      </w:pPr>
      <w:r>
        <w:t>неопр</w:t>
      </w:r>
      <w:r>
        <w:t>еделённая форма, однородные члены предложения, сложное предложение) и соотносить понятие с его краткой характеристикой.</w:t>
      </w:r>
    </w:p>
    <w:p w:rsidR="006770E5" w:rsidRDefault="00E1390B">
      <w:pPr>
        <w:pStyle w:val="1"/>
        <w:spacing w:before="1"/>
        <w:ind w:left="120"/>
        <w:jc w:val="both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6770E5" w:rsidRDefault="00E1390B">
      <w:pPr>
        <w:pStyle w:val="a3"/>
        <w:spacing w:before="23" w:line="256" w:lineRule="auto"/>
        <w:ind w:right="570" w:firstLine="600"/>
      </w:pPr>
      <w:r>
        <w:t xml:space="preserve">сравнивать несколько вариантов выполнения заданий по русскому языку, выбирать наиболее целесообразный (на основе предложенных </w:t>
      </w:r>
      <w:r>
        <w:rPr>
          <w:spacing w:val="-2"/>
        </w:rPr>
        <w:t>критериев);</w:t>
      </w:r>
    </w:p>
    <w:p w:rsidR="006770E5" w:rsidRDefault="00E1390B">
      <w:pPr>
        <w:pStyle w:val="a3"/>
        <w:spacing w:before="1" w:line="256" w:lineRule="auto"/>
        <w:ind w:right="572" w:firstLine="600"/>
      </w:pPr>
      <w:r>
        <w:t>проводить по предложенному алгоритму различные виды анализа (звуко-буквенный, морфемный, морфологический, синтаксическ</w:t>
      </w:r>
      <w:r>
        <w:t>ий);</w:t>
      </w:r>
    </w:p>
    <w:p w:rsidR="006770E5" w:rsidRDefault="00E1390B">
      <w:pPr>
        <w:pStyle w:val="a3"/>
        <w:spacing w:line="256" w:lineRule="auto"/>
        <w:ind w:right="571" w:firstLine="600"/>
      </w:pPr>
      <w: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6770E5" w:rsidRDefault="00E1390B">
      <w:pPr>
        <w:pStyle w:val="a3"/>
        <w:spacing w:before="1" w:line="256" w:lineRule="auto"/>
        <w:ind w:right="570" w:firstLine="600"/>
      </w:pPr>
      <w:r>
        <w:t>выявлять недостаток информации для решения учебной (практической) задачи на осно</w:t>
      </w:r>
      <w:r>
        <w:t>ве предложенного алгоритма;</w:t>
      </w:r>
    </w:p>
    <w:p w:rsidR="006770E5" w:rsidRDefault="00E1390B">
      <w:pPr>
        <w:pStyle w:val="a3"/>
        <w:ind w:left="600"/>
      </w:pPr>
      <w:r>
        <w:t>прогнозировать</w:t>
      </w:r>
      <w:r>
        <w:rPr>
          <w:spacing w:val="-9"/>
        </w:rPr>
        <w:t xml:space="preserve"> </w:t>
      </w:r>
      <w:r>
        <w:t>возможное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rPr>
          <w:spacing w:val="-2"/>
        </w:rPr>
        <w:t>ситуации.</w:t>
      </w:r>
    </w:p>
    <w:p w:rsidR="006770E5" w:rsidRDefault="00E1390B">
      <w:pPr>
        <w:pStyle w:val="1"/>
        <w:spacing w:before="23"/>
        <w:ind w:left="120"/>
        <w:jc w:val="both"/>
      </w:pPr>
      <w:r>
        <w:t xml:space="preserve">Работа с </w:t>
      </w:r>
      <w:r>
        <w:rPr>
          <w:spacing w:val="-2"/>
        </w:rPr>
        <w:t>информацией:</w:t>
      </w:r>
    </w:p>
    <w:p w:rsidR="006770E5" w:rsidRDefault="00E1390B">
      <w:pPr>
        <w:pStyle w:val="a3"/>
        <w:spacing w:before="23" w:line="256" w:lineRule="auto"/>
        <w:ind w:right="570" w:firstLine="600"/>
      </w:pPr>
      <w:r>
        <w:t>выбирать источник получения информации, работать со словарями, справочниками в поисках информации, необходимой для решения учебно- практической задачи; на</w:t>
      </w:r>
      <w:r>
        <w:t>ходить дополнительную информацию, используя справочники и словари;</w:t>
      </w:r>
    </w:p>
    <w:p w:rsidR="006770E5" w:rsidRDefault="00E1390B">
      <w:pPr>
        <w:pStyle w:val="a3"/>
        <w:spacing w:before="1" w:line="256" w:lineRule="auto"/>
        <w:ind w:right="570" w:firstLine="600"/>
      </w:pPr>
      <w:r>
        <w:t>распознавать достоверную и недостоверную информацию о языковых единицах самостоятельно или на основании предложенного учителем</w:t>
      </w:r>
      <w:r>
        <w:rPr>
          <w:spacing w:val="40"/>
        </w:rPr>
        <w:t xml:space="preserve"> </w:t>
      </w:r>
      <w:r>
        <w:t>способа её проверки;</w:t>
      </w:r>
    </w:p>
    <w:p w:rsidR="006770E5" w:rsidRDefault="00E1390B">
      <w:pPr>
        <w:pStyle w:val="a3"/>
        <w:spacing w:before="1" w:line="264" w:lineRule="auto"/>
        <w:ind w:right="570" w:firstLine="600"/>
      </w:pPr>
      <w:r>
        <w:t>соблюдать элементарные правила информацио</w:t>
      </w:r>
      <w:r>
        <w:t>нной безопасности при поиске для выполнения заданий по русскому языку информации в</w:t>
      </w:r>
      <w:r>
        <w:rPr>
          <w:spacing w:val="80"/>
        </w:rPr>
        <w:t xml:space="preserve"> </w:t>
      </w:r>
      <w:r>
        <w:rPr>
          <w:spacing w:val="-2"/>
        </w:rPr>
        <w:t>Интернете;</w:t>
      </w:r>
    </w:p>
    <w:p w:rsidR="006770E5" w:rsidRDefault="00E1390B">
      <w:pPr>
        <w:pStyle w:val="a3"/>
        <w:spacing w:line="264" w:lineRule="auto"/>
        <w:ind w:right="570" w:firstLine="600"/>
      </w:pPr>
      <w:r>
        <w:t xml:space="preserve">самостоятельно создавать схемы, таблицы для представления </w:t>
      </w:r>
      <w:r>
        <w:rPr>
          <w:spacing w:val="-2"/>
        </w:rPr>
        <w:t>информации.</w:t>
      </w:r>
    </w:p>
    <w:p w:rsidR="006770E5" w:rsidRDefault="00E1390B">
      <w:pPr>
        <w:pStyle w:val="1"/>
        <w:spacing w:before="266"/>
        <w:ind w:left="120"/>
        <w:jc w:val="both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6770E5" w:rsidRDefault="006770E5">
      <w:pPr>
        <w:pStyle w:val="1"/>
        <w:jc w:val="both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spacing w:before="71"/>
        <w:ind w:left="120"/>
        <w:rPr>
          <w:b/>
          <w:sz w:val="28"/>
        </w:rPr>
      </w:pPr>
      <w:r>
        <w:rPr>
          <w:b/>
          <w:spacing w:val="-2"/>
          <w:sz w:val="28"/>
        </w:rPr>
        <w:lastRenderedPageBreak/>
        <w:t>Общение:</w:t>
      </w:r>
    </w:p>
    <w:p w:rsidR="006770E5" w:rsidRDefault="00E1390B">
      <w:pPr>
        <w:pStyle w:val="a3"/>
        <w:spacing w:before="16" w:line="252" w:lineRule="auto"/>
        <w:ind w:right="570" w:firstLine="600"/>
      </w:pPr>
      <w:r>
        <w:t xml:space="preserve">воспринимать и </w:t>
      </w:r>
      <w:r>
        <w:t>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6770E5" w:rsidRDefault="00E1390B">
      <w:pPr>
        <w:pStyle w:val="a3"/>
        <w:spacing w:line="256" w:lineRule="auto"/>
        <w:ind w:right="570" w:firstLine="600"/>
      </w:pPr>
      <w:r>
        <w:t>строить устное высказывание при обосновании правильности</w:t>
      </w:r>
      <w:r>
        <w:rPr>
          <w:spacing w:val="40"/>
        </w:rPr>
        <w:t xml:space="preserve"> </w:t>
      </w:r>
      <w:r>
        <w:t>написания, при обобщении результатов наблюдения за орфографически</w:t>
      </w:r>
      <w:r>
        <w:t xml:space="preserve">м </w:t>
      </w:r>
      <w:r>
        <w:rPr>
          <w:spacing w:val="-2"/>
        </w:rPr>
        <w:t>материалом;</w:t>
      </w:r>
    </w:p>
    <w:p w:rsidR="006770E5" w:rsidRDefault="00E1390B">
      <w:pPr>
        <w:pStyle w:val="a3"/>
        <w:spacing w:before="1" w:line="256" w:lineRule="auto"/>
        <w:ind w:right="570" w:firstLine="600"/>
      </w:pPr>
      <w:r>
        <w:t xml:space="preserve">создавать устные и письменные тексты (описание, рассуждение, повествование), определяя необходимый в данной речевой ситуации тип </w:t>
      </w:r>
      <w:r>
        <w:rPr>
          <w:spacing w:val="-2"/>
        </w:rPr>
        <w:t>текста;</w:t>
      </w:r>
    </w:p>
    <w:p w:rsidR="006770E5" w:rsidRDefault="00E1390B">
      <w:pPr>
        <w:pStyle w:val="a3"/>
        <w:ind w:left="600"/>
      </w:pPr>
      <w:r>
        <w:t>подготавливать</w:t>
      </w:r>
      <w:r>
        <w:rPr>
          <w:spacing w:val="-7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rPr>
          <w:spacing w:val="-2"/>
        </w:rPr>
        <w:t>выступления;</w:t>
      </w:r>
    </w:p>
    <w:p w:rsidR="006770E5" w:rsidRDefault="00E1390B">
      <w:pPr>
        <w:pStyle w:val="a3"/>
        <w:spacing w:before="23" w:line="256" w:lineRule="auto"/>
        <w:ind w:right="571" w:firstLine="600"/>
      </w:pPr>
      <w:r>
        <w:t>подбирать иллюстративный материал (рисунки, фото, плакаты</w:t>
      </w:r>
      <w:r>
        <w:t xml:space="preserve">) к тексту </w:t>
      </w:r>
      <w:r>
        <w:rPr>
          <w:spacing w:val="-2"/>
        </w:rPr>
        <w:t>выступления.</w:t>
      </w:r>
    </w:p>
    <w:p w:rsidR="006770E5" w:rsidRDefault="00E1390B">
      <w:pPr>
        <w:pStyle w:val="1"/>
        <w:spacing w:before="272" w:line="256" w:lineRule="auto"/>
        <w:ind w:left="120" w:right="2803"/>
      </w:pPr>
      <w:r>
        <w:t>Регулятивные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6770E5" w:rsidRDefault="00E1390B">
      <w:pPr>
        <w:pStyle w:val="a3"/>
        <w:spacing w:line="256" w:lineRule="auto"/>
        <w:ind w:firstLine="600"/>
        <w:jc w:val="left"/>
      </w:pPr>
      <w:r>
        <w:t>самостоятельно планировать действия по решению учебной задачи для получения результата;</w:t>
      </w:r>
    </w:p>
    <w:p w:rsidR="006770E5" w:rsidRDefault="00E1390B">
      <w:pPr>
        <w:pStyle w:val="a3"/>
        <w:spacing w:before="1" w:line="256" w:lineRule="auto"/>
        <w:ind w:left="600" w:right="1409"/>
        <w:jc w:val="left"/>
      </w:pPr>
      <w:r>
        <w:t>выстраивать</w:t>
      </w:r>
      <w:r>
        <w:rPr>
          <w:spacing w:val="-13"/>
        </w:rPr>
        <w:t xml:space="preserve"> </w:t>
      </w:r>
      <w:r>
        <w:t>последовательность</w:t>
      </w:r>
      <w:r>
        <w:rPr>
          <w:spacing w:val="-13"/>
        </w:rPr>
        <w:t xml:space="preserve"> </w:t>
      </w:r>
      <w:r>
        <w:t>выбранных</w:t>
      </w:r>
      <w:r>
        <w:rPr>
          <w:spacing w:val="-13"/>
        </w:rPr>
        <w:t xml:space="preserve"> </w:t>
      </w:r>
      <w:r>
        <w:t>действий; предвидеть трудности и возможные</w:t>
      </w:r>
      <w:r>
        <w:t xml:space="preserve"> ошибки.</w:t>
      </w:r>
    </w:p>
    <w:p w:rsidR="006770E5" w:rsidRDefault="00E1390B">
      <w:pPr>
        <w:pStyle w:val="1"/>
        <w:ind w:left="120"/>
        <w:rPr>
          <w:b w:val="0"/>
        </w:rPr>
      </w:pPr>
      <w:r>
        <w:rPr>
          <w:spacing w:val="-2"/>
        </w:rPr>
        <w:t>Самоконтроль</w:t>
      </w:r>
      <w:r>
        <w:rPr>
          <w:b w:val="0"/>
          <w:spacing w:val="-2"/>
        </w:rPr>
        <w:t>:</w:t>
      </w:r>
    </w:p>
    <w:p w:rsidR="006770E5" w:rsidRDefault="00E1390B">
      <w:pPr>
        <w:pStyle w:val="a3"/>
        <w:tabs>
          <w:tab w:val="left" w:pos="2931"/>
          <w:tab w:val="left" w:pos="4312"/>
          <w:tab w:val="left" w:pos="4890"/>
          <w:tab w:val="left" w:pos="6469"/>
          <w:tab w:val="left" w:pos="8349"/>
        </w:tabs>
        <w:spacing w:before="23" w:line="256" w:lineRule="auto"/>
        <w:ind w:right="572" w:firstLine="600"/>
        <w:jc w:val="left"/>
      </w:pPr>
      <w:r>
        <w:rPr>
          <w:spacing w:val="-2"/>
        </w:rPr>
        <w:t>контролировать</w:t>
      </w:r>
      <w:r>
        <w:tab/>
      </w:r>
      <w:r>
        <w:rPr>
          <w:spacing w:val="-2"/>
        </w:rPr>
        <w:t>процесс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 xml:space="preserve">задания, </w:t>
      </w:r>
      <w:r>
        <w:t>корректировать учебные действия для преодоления ошибок;</w:t>
      </w:r>
    </w:p>
    <w:p w:rsidR="006770E5" w:rsidRDefault="00E1390B">
      <w:pPr>
        <w:pStyle w:val="a3"/>
        <w:spacing w:before="1" w:line="256" w:lineRule="auto"/>
        <w:ind w:left="600"/>
        <w:jc w:val="left"/>
      </w:pPr>
      <w:r>
        <w:t>находить ошибки в своей и чужих работах, устанавливать их причины; оценивать по предложенным критериям общий результат дея</w:t>
      </w:r>
      <w:r>
        <w:t>тельности</w:t>
      </w:r>
    </w:p>
    <w:p w:rsidR="006770E5" w:rsidRDefault="00E1390B">
      <w:pPr>
        <w:pStyle w:val="a3"/>
        <w:jc w:val="left"/>
      </w:pPr>
      <w:r>
        <w:t>и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неё;</w:t>
      </w:r>
    </w:p>
    <w:p w:rsidR="006770E5" w:rsidRDefault="00E1390B">
      <w:pPr>
        <w:pStyle w:val="a3"/>
        <w:spacing w:before="23"/>
        <w:ind w:left="600"/>
        <w:jc w:val="left"/>
      </w:pPr>
      <w:r>
        <w:t>принимать</w:t>
      </w:r>
      <w:r>
        <w:rPr>
          <w:spacing w:val="-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:rsidR="006770E5" w:rsidRDefault="00E1390B">
      <w:pPr>
        <w:pStyle w:val="1"/>
        <w:spacing w:before="23"/>
        <w:ind w:left="120"/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6770E5" w:rsidRDefault="00E1390B">
      <w:pPr>
        <w:pStyle w:val="a3"/>
        <w:spacing w:before="23" w:line="256" w:lineRule="auto"/>
        <w:ind w:right="568" w:firstLine="600"/>
      </w:pPr>
      <w: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770E5" w:rsidRDefault="00E1390B">
      <w:pPr>
        <w:pStyle w:val="a3"/>
        <w:spacing w:line="256" w:lineRule="auto"/>
        <w:ind w:left="600" w:right="820"/>
      </w:pPr>
      <w:r>
        <w:t>проявлять</w:t>
      </w:r>
      <w:r>
        <w:rPr>
          <w:spacing w:val="-9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руководить,</w:t>
      </w:r>
      <w:r>
        <w:rPr>
          <w:spacing w:val="-9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поручения,</w:t>
      </w:r>
      <w:r>
        <w:rPr>
          <w:spacing w:val="-9"/>
        </w:rPr>
        <w:t xml:space="preserve"> </w:t>
      </w:r>
      <w:r>
        <w:t>подчиняться; ответственно выполнять свою часть работы;</w:t>
      </w:r>
    </w:p>
    <w:p w:rsidR="006770E5" w:rsidRDefault="00E1390B">
      <w:pPr>
        <w:pStyle w:val="a3"/>
        <w:spacing w:before="1"/>
        <w:ind w:left="600"/>
      </w:pP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результат;</w:t>
      </w:r>
    </w:p>
    <w:p w:rsidR="006770E5" w:rsidRDefault="00E1390B">
      <w:pPr>
        <w:pStyle w:val="a3"/>
        <w:spacing w:before="23" w:line="276" w:lineRule="auto"/>
        <w:ind w:left="120"/>
        <w:jc w:val="left"/>
      </w:pPr>
      <w:r>
        <w:t>выполнять</w:t>
      </w:r>
      <w:r>
        <w:rPr>
          <w:spacing w:val="-7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предложенных образцов, планов, идей.</w:t>
      </w:r>
    </w:p>
    <w:p w:rsidR="006770E5" w:rsidRDefault="00E1390B">
      <w:pPr>
        <w:pStyle w:val="a3"/>
        <w:tabs>
          <w:tab w:val="left" w:pos="5625"/>
          <w:tab w:val="left" w:pos="6992"/>
          <w:tab w:val="left" w:pos="9203"/>
        </w:tabs>
        <w:spacing w:line="264" w:lineRule="auto"/>
        <w:ind w:left="120" w:right="567"/>
        <w:jc w:val="left"/>
      </w:pPr>
      <w:hyperlink w:anchor="_bookmark0" w:history="1">
        <w:r>
          <w:rPr>
            <w:color w:val="0000FF"/>
            <w:sz w:val="22"/>
            <w:u w:val="single" w:color="0000FF"/>
          </w:rPr>
          <w:t>#_ftnref1</w:t>
        </w:r>
      </w:hyperlink>
      <w:r>
        <w:rPr>
          <w:color w:val="0000FF"/>
          <w:spacing w:val="40"/>
          <w:sz w:val="22"/>
        </w:rPr>
        <w:t xml:space="preserve"> </w:t>
      </w:r>
      <w:r>
        <w:rPr>
          <w:color w:val="333333"/>
        </w:rPr>
        <w:t>Раздел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«Графика»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учебном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курсе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«Обучения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грамоте»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изучается параллельно с разделом «Чтение», поэтому на этот раздел отдельные часы в тематическом планировании не предусмотрены. </w:t>
      </w:r>
      <w:hyperlink r:id="rId14">
        <w:r>
          <w:rPr>
            <w:color w:val="004CFF"/>
            <w:spacing w:val="-2"/>
            <w:sz w:val="21"/>
            <w:u w:val="single" w:color="004CFF"/>
          </w:rPr>
          <w:t>https://workprogram.edsoo.ru/templates/2487137#_ftnref1</w:t>
        </w:r>
      </w:hyperlink>
      <w:r>
        <w:rPr>
          <w:color w:val="004CFF"/>
          <w:sz w:val="21"/>
        </w:rPr>
        <w:tab/>
      </w:r>
      <w:r>
        <w:rPr>
          <w:color w:val="333333"/>
          <w:spacing w:val="-2"/>
        </w:rPr>
        <w:t>Раздел</w:t>
      </w:r>
      <w:r>
        <w:rPr>
          <w:color w:val="333333"/>
        </w:rPr>
        <w:tab/>
      </w:r>
      <w:r>
        <w:rPr>
          <w:color w:val="333333"/>
          <w:spacing w:val="-2"/>
        </w:rPr>
        <w:t>«Орфография</w:t>
      </w:r>
      <w:r>
        <w:rPr>
          <w:color w:val="333333"/>
        </w:rPr>
        <w:tab/>
      </w:r>
      <w:r>
        <w:rPr>
          <w:color w:val="333333"/>
          <w:spacing w:val="-10"/>
        </w:rPr>
        <w:t xml:space="preserve">и </w:t>
      </w:r>
      <w:r>
        <w:rPr>
          <w:color w:val="333333"/>
        </w:rPr>
        <w:t>пунктуация»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учебном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курсе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«Обучения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грамоте»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изучается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параллельно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10"/>
        </w:rPr>
        <w:t>с</w:t>
      </w:r>
    </w:p>
    <w:p w:rsidR="006770E5" w:rsidRDefault="006770E5">
      <w:pPr>
        <w:pStyle w:val="a3"/>
        <w:spacing w:line="264" w:lineRule="auto"/>
        <w:jc w:val="left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spacing w:before="71" w:line="264" w:lineRule="auto"/>
        <w:ind w:left="120" w:right="568"/>
        <w:rPr>
          <w:sz w:val="28"/>
        </w:rPr>
      </w:pPr>
      <w:r>
        <w:rPr>
          <w:color w:val="333333"/>
          <w:sz w:val="28"/>
        </w:rPr>
        <w:lastRenderedPageBreak/>
        <w:t xml:space="preserve">разделом «Письмо», </w:t>
      </w:r>
      <w:r>
        <w:rPr>
          <w:color w:val="333333"/>
          <w:sz w:val="28"/>
        </w:rPr>
        <w:t>поэтому на этот раздел в тематическом планировании отдельные часы не предусмотрены.</w:t>
      </w:r>
      <w:r>
        <w:rPr>
          <w:color w:val="333333"/>
          <w:spacing w:val="40"/>
          <w:sz w:val="28"/>
        </w:rPr>
        <w:t xml:space="preserve"> </w:t>
      </w:r>
      <w:hyperlink r:id="rId15">
        <w:r>
          <w:rPr>
            <w:color w:val="004CFF"/>
            <w:sz w:val="21"/>
            <w:u w:val="single" w:color="004CFF"/>
          </w:rPr>
          <w:t>https://workprogram.edsoo.ru/templates/2487137#_ftnref1</w:t>
        </w:r>
      </w:hyperlink>
      <w:r>
        <w:rPr>
          <w:color w:val="004CFF"/>
          <w:spacing w:val="58"/>
          <w:sz w:val="21"/>
        </w:rPr>
        <w:t xml:space="preserve"> </w:t>
      </w:r>
      <w:r>
        <w:rPr>
          <w:color w:val="333333"/>
          <w:sz w:val="28"/>
        </w:rPr>
        <w:t>Программное</w:t>
      </w:r>
      <w:r>
        <w:rPr>
          <w:color w:val="333333"/>
          <w:spacing w:val="43"/>
          <w:sz w:val="28"/>
        </w:rPr>
        <w:t xml:space="preserve"> </w:t>
      </w:r>
      <w:r>
        <w:rPr>
          <w:color w:val="333333"/>
          <w:sz w:val="28"/>
        </w:rPr>
        <w:t>содержание</w:t>
      </w:r>
      <w:r>
        <w:rPr>
          <w:color w:val="333333"/>
          <w:spacing w:val="44"/>
          <w:sz w:val="28"/>
        </w:rPr>
        <w:t xml:space="preserve"> </w:t>
      </w:r>
      <w:r>
        <w:rPr>
          <w:color w:val="333333"/>
          <w:spacing w:val="-2"/>
          <w:sz w:val="28"/>
        </w:rPr>
        <w:t>раздела</w:t>
      </w:r>
    </w:p>
    <w:p w:rsidR="006770E5" w:rsidRDefault="00E1390B">
      <w:pPr>
        <w:pStyle w:val="a3"/>
        <w:spacing w:line="264" w:lineRule="auto"/>
        <w:ind w:left="120" w:right="570"/>
      </w:pPr>
      <w:r>
        <w:rPr>
          <w:color w:val="333333"/>
        </w:rPr>
        <w:t xml:space="preserve">«Орфоэпия» изучается во всех разделах учебного предмета «Русский язык», поэтому на этот раздел в тематическом планировании отдельные часы не </w:t>
      </w:r>
      <w:r>
        <w:rPr>
          <w:color w:val="333333"/>
          <w:spacing w:val="-2"/>
        </w:rPr>
        <w:t>предусмотрены.</w:t>
      </w:r>
    </w:p>
    <w:p w:rsidR="006770E5" w:rsidRDefault="00E1390B">
      <w:pPr>
        <w:tabs>
          <w:tab w:val="left" w:pos="400"/>
        </w:tabs>
        <w:spacing w:before="71" w:line="276" w:lineRule="auto"/>
        <w:ind w:left="400" w:right="886" w:hanging="360"/>
        <w:rPr>
          <w:b/>
          <w:sz w:val="28"/>
        </w:rPr>
      </w:pPr>
      <w:r>
        <w:rPr>
          <w:rFonts w:ascii="Arial" w:hAnsi="Arial"/>
          <w:spacing w:val="-10"/>
          <w:w w:val="80"/>
        </w:rPr>
        <w:t></w:t>
      </w:r>
      <w:r>
        <w:rPr>
          <w:rFonts w:ascii="Arial" w:hAnsi="Arial"/>
        </w:rPr>
        <w:tab/>
      </w:r>
      <w:r>
        <w:rPr>
          <w:b/>
          <w:sz w:val="28"/>
        </w:rPr>
        <w:t>ПЛАНИРУЕМЫЕ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ПО РУССКОМУ ЯЗЫКУ НА УРОВНЕ НАЧАЛЬНОГО ОБЩЕГО </w:t>
      </w:r>
      <w:r>
        <w:rPr>
          <w:b/>
          <w:spacing w:val="-2"/>
          <w:sz w:val="28"/>
        </w:rPr>
        <w:t>ОБРАЗОВАНИЯ</w:t>
      </w:r>
    </w:p>
    <w:p w:rsidR="006770E5" w:rsidRDefault="00E1390B">
      <w:pPr>
        <w:pStyle w:val="a3"/>
        <w:spacing w:line="264" w:lineRule="auto"/>
        <w:ind w:right="571" w:firstLine="600"/>
      </w:pPr>
      <w: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770E5" w:rsidRDefault="00E1390B">
      <w:pPr>
        <w:spacing w:before="278"/>
        <w:ind w:left="12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РЕЗУЛЬТАТЫ</w:t>
      </w:r>
    </w:p>
    <w:p w:rsidR="006770E5" w:rsidRDefault="00E1390B">
      <w:pPr>
        <w:pStyle w:val="a3"/>
        <w:spacing w:before="310" w:line="268" w:lineRule="auto"/>
        <w:ind w:right="564" w:firstLine="600"/>
      </w:pPr>
      <w:r>
        <w:t xml:space="preserve">В результате изучения русского языка на </w:t>
      </w:r>
      <w:r>
        <w:t>уровне начального общего образования у обучающегося будут сформированы личностные результаты:</w:t>
      </w:r>
    </w:p>
    <w:p w:rsidR="006770E5" w:rsidRDefault="00E1390B">
      <w:pPr>
        <w:pStyle w:val="1"/>
        <w:numPr>
          <w:ilvl w:val="0"/>
          <w:numId w:val="3"/>
        </w:numPr>
        <w:tabs>
          <w:tab w:val="left" w:pos="423"/>
        </w:tabs>
        <w:spacing w:before="1"/>
        <w:ind w:left="423" w:hanging="303"/>
        <w:jc w:val="both"/>
      </w:pPr>
      <w:r>
        <w:rPr>
          <w:spacing w:val="-2"/>
        </w:rPr>
        <w:t>гражданско-патриотическое</w:t>
      </w:r>
      <w:r>
        <w:rPr>
          <w:spacing w:val="31"/>
        </w:rPr>
        <w:t xml:space="preserve"> </w:t>
      </w:r>
      <w:r>
        <w:rPr>
          <w:spacing w:val="-2"/>
        </w:rPr>
        <w:t>воспитание: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before="48" w:line="276" w:lineRule="auto"/>
        <w:ind w:left="1647" w:right="569"/>
        <w:rPr>
          <w:sz w:val="28"/>
        </w:rPr>
      </w:pPr>
      <w:r>
        <w:rPr>
          <w:sz w:val="28"/>
        </w:rPr>
        <w:t xml:space="preserve">становление ценностного отношения к своей Родине, в том числе через изучение русского языка, отражающего историю и культуру </w:t>
      </w:r>
      <w:r>
        <w:rPr>
          <w:sz w:val="28"/>
        </w:rPr>
        <w:t>страны;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line="276" w:lineRule="auto"/>
        <w:ind w:left="1647" w:right="568"/>
        <w:rPr>
          <w:sz w:val="28"/>
        </w:rPr>
      </w:pPr>
      <w:r>
        <w:rPr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line="276" w:lineRule="auto"/>
        <w:ind w:left="1647" w:right="568"/>
        <w:rPr>
          <w:sz w:val="28"/>
        </w:rPr>
      </w:pPr>
      <w:r>
        <w:rPr>
          <w:sz w:val="28"/>
        </w:rPr>
        <w:t xml:space="preserve">осознание своей сопричастности к прошлому, </w:t>
      </w:r>
      <w:r>
        <w:rPr>
          <w:sz w:val="28"/>
        </w:rPr>
        <w:t>настоящему и будущему своей страны и родного края, в том числе через 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текстами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русского </w:t>
      </w:r>
      <w:r>
        <w:rPr>
          <w:spacing w:val="-2"/>
          <w:sz w:val="28"/>
        </w:rPr>
        <w:t>языка;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line="276" w:lineRule="auto"/>
        <w:ind w:left="1647" w:right="569"/>
        <w:rPr>
          <w:sz w:val="28"/>
        </w:rPr>
      </w:pP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народам,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формируемое в том числе на основе примеров из текстов, с которыми идёт р</w:t>
      </w:r>
      <w:r>
        <w:rPr>
          <w:sz w:val="28"/>
        </w:rPr>
        <w:t>абота на уроках русского языка;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line="276" w:lineRule="auto"/>
        <w:ind w:left="1647" w:right="570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</w:t>
      </w:r>
      <w:r>
        <w:rPr>
          <w:sz w:val="28"/>
        </w:rPr>
        <w:t>екстах, с которыми идёт работа на уроках русского языка;</w:t>
      </w:r>
    </w:p>
    <w:p w:rsidR="006770E5" w:rsidRDefault="00E1390B">
      <w:pPr>
        <w:pStyle w:val="1"/>
        <w:numPr>
          <w:ilvl w:val="0"/>
          <w:numId w:val="3"/>
        </w:numPr>
        <w:tabs>
          <w:tab w:val="left" w:pos="423"/>
        </w:tabs>
        <w:ind w:left="423" w:hanging="303"/>
        <w:jc w:val="both"/>
      </w:pPr>
      <w:r>
        <w:t>духовно-нравственное</w:t>
      </w:r>
      <w:r>
        <w:rPr>
          <w:spacing w:val="-16"/>
        </w:rPr>
        <w:t xml:space="preserve"> </w:t>
      </w:r>
      <w:r>
        <w:rPr>
          <w:spacing w:val="-2"/>
        </w:rPr>
        <w:t>воспитание: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before="49" w:line="276" w:lineRule="auto"/>
        <w:ind w:left="1647" w:right="571"/>
        <w:rPr>
          <w:sz w:val="28"/>
        </w:rPr>
      </w:pPr>
      <w:r>
        <w:rPr>
          <w:sz w:val="28"/>
        </w:rPr>
        <w:t>осознание языка как одной из главных духовно-нравственных ценностей народа;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line="276" w:lineRule="auto"/>
        <w:ind w:left="1647" w:right="569"/>
        <w:rPr>
          <w:sz w:val="28"/>
        </w:rPr>
      </w:pPr>
      <w:r>
        <w:rPr>
          <w:sz w:val="28"/>
        </w:rPr>
        <w:t xml:space="preserve">признание индивидуальности каждого человека с </w:t>
      </w:r>
      <w:r>
        <w:rPr>
          <w:sz w:val="28"/>
        </w:rPr>
        <w:lastRenderedPageBreak/>
        <w:t xml:space="preserve">использованием собственного жизненного и читательского </w:t>
      </w:r>
      <w:r>
        <w:rPr>
          <w:spacing w:val="-2"/>
          <w:sz w:val="28"/>
        </w:rPr>
        <w:t>опыта;</w:t>
      </w:r>
    </w:p>
    <w:p w:rsidR="006770E5" w:rsidRDefault="006770E5">
      <w:pPr>
        <w:pStyle w:val="a4"/>
        <w:spacing w:line="276" w:lineRule="auto"/>
        <w:rPr>
          <w:sz w:val="28"/>
        </w:rPr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71" w:line="276" w:lineRule="auto"/>
        <w:ind w:right="570"/>
        <w:rPr>
          <w:sz w:val="28"/>
        </w:rPr>
      </w:pPr>
      <w:r>
        <w:rPr>
          <w:sz w:val="28"/>
        </w:rPr>
        <w:lastRenderedPageBreak/>
        <w:t xml:space="preserve">проявление сопереживания, уважения и доброжелательности, в том числе с использованием языковых средств для выражения своего состояния </w:t>
      </w:r>
      <w:r>
        <w:rPr>
          <w:sz w:val="28"/>
        </w:rPr>
        <w:t>и чувств;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 xml:space="preserve"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</w:t>
      </w:r>
      <w:r>
        <w:rPr>
          <w:spacing w:val="-2"/>
          <w:sz w:val="28"/>
        </w:rPr>
        <w:t>языка);</w:t>
      </w:r>
    </w:p>
    <w:p w:rsidR="006770E5" w:rsidRDefault="00E1390B">
      <w:pPr>
        <w:pStyle w:val="1"/>
        <w:numPr>
          <w:ilvl w:val="0"/>
          <w:numId w:val="3"/>
        </w:numPr>
        <w:tabs>
          <w:tab w:val="left" w:pos="424"/>
        </w:tabs>
        <w:ind w:hanging="303"/>
        <w:jc w:val="both"/>
      </w:pPr>
      <w:r>
        <w:t>эстетическое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48" w:line="276" w:lineRule="auto"/>
        <w:ind w:right="570"/>
        <w:rPr>
          <w:sz w:val="28"/>
        </w:rPr>
      </w:pPr>
      <w:r>
        <w:rPr>
          <w:sz w:val="28"/>
        </w:rPr>
        <w:t>уважительное отношение и интерес к художественно</w:t>
      </w:r>
      <w:r>
        <w:rPr>
          <w:sz w:val="28"/>
        </w:rPr>
        <w:t>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культуре, восприимчивость к разным видам искусства, традициям и творчеству своего и других народов;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 xml:space="preserve">стремление к самовыражению в искусстве слова; осознание важности русского языка как средства общения и </w:t>
      </w:r>
      <w:r>
        <w:rPr>
          <w:spacing w:val="-2"/>
          <w:sz w:val="28"/>
        </w:rPr>
        <w:t>самовыражения;</w:t>
      </w:r>
    </w:p>
    <w:p w:rsidR="006770E5" w:rsidRDefault="00E1390B">
      <w:pPr>
        <w:pStyle w:val="1"/>
        <w:numPr>
          <w:ilvl w:val="0"/>
          <w:numId w:val="3"/>
        </w:numPr>
        <w:tabs>
          <w:tab w:val="left" w:pos="424"/>
        </w:tabs>
        <w:spacing w:line="276" w:lineRule="auto"/>
        <w:ind w:left="121" w:right="1726" w:firstLine="0"/>
        <w:jc w:val="both"/>
      </w:pPr>
      <w:r>
        <w:t>физическое</w:t>
      </w:r>
      <w:r>
        <w:rPr>
          <w:spacing w:val="-9"/>
        </w:rPr>
        <w:t xml:space="preserve"> </w:t>
      </w:r>
      <w:r>
        <w:t>воспитание,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и эмоционального благополучия: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 xml:space="preserve">соблюдение правил безопасного поиска в информационной среде дополнительной информации в процессе языкового </w:t>
      </w:r>
      <w:r>
        <w:rPr>
          <w:spacing w:val="-2"/>
          <w:sz w:val="28"/>
        </w:rPr>
        <w:t>образования;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>бережное отношение к физическому и психическому здоровью, проявляющееся в выборе приемл</w:t>
      </w:r>
      <w:r>
        <w:rPr>
          <w:sz w:val="28"/>
        </w:rPr>
        <w:t xml:space="preserve">емых способов речевого самовыражения соблюдении норм речевого этикета и правил </w:t>
      </w:r>
      <w:r>
        <w:rPr>
          <w:spacing w:val="-2"/>
          <w:sz w:val="28"/>
        </w:rPr>
        <w:t>общения;</w:t>
      </w:r>
    </w:p>
    <w:p w:rsidR="006770E5" w:rsidRDefault="00E1390B">
      <w:pPr>
        <w:pStyle w:val="1"/>
        <w:numPr>
          <w:ilvl w:val="0"/>
          <w:numId w:val="3"/>
        </w:numPr>
        <w:tabs>
          <w:tab w:val="left" w:pos="424"/>
        </w:tabs>
        <w:ind w:hanging="303"/>
        <w:jc w:val="both"/>
      </w:pPr>
      <w:r>
        <w:t>трудовое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48" w:line="276" w:lineRule="auto"/>
        <w:ind w:right="567"/>
        <w:rPr>
          <w:sz w:val="28"/>
        </w:rPr>
      </w:pPr>
      <w:r>
        <w:rPr>
          <w:sz w:val="28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русского языка), </w:t>
      </w:r>
      <w:r>
        <w:rPr>
          <w:sz w:val="28"/>
        </w:rPr>
        <w:t>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770E5" w:rsidRDefault="00E1390B">
      <w:pPr>
        <w:pStyle w:val="1"/>
        <w:numPr>
          <w:ilvl w:val="0"/>
          <w:numId w:val="3"/>
        </w:numPr>
        <w:tabs>
          <w:tab w:val="left" w:pos="424"/>
        </w:tabs>
        <w:ind w:hanging="303"/>
        <w:jc w:val="both"/>
      </w:pPr>
      <w:r>
        <w:t>экологическое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49" w:line="276" w:lineRule="auto"/>
        <w:ind w:right="570"/>
        <w:rPr>
          <w:sz w:val="28"/>
        </w:rPr>
      </w:pPr>
      <w:r>
        <w:rPr>
          <w:sz w:val="28"/>
        </w:rPr>
        <w:t>бережное отношение к природе, формируемое в процессе работы с текстами;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</w:t>
      </w:r>
      <w:r>
        <w:rPr>
          <w:sz w:val="28"/>
        </w:rPr>
        <w:t>х</w:t>
      </w:r>
      <w:r>
        <w:rPr>
          <w:spacing w:val="-4"/>
          <w:sz w:val="28"/>
        </w:rPr>
        <w:t xml:space="preserve"> </w:t>
      </w:r>
      <w:r>
        <w:rPr>
          <w:sz w:val="28"/>
        </w:rPr>
        <w:t>вред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:rsidR="006770E5" w:rsidRDefault="00E1390B">
      <w:pPr>
        <w:pStyle w:val="1"/>
        <w:numPr>
          <w:ilvl w:val="0"/>
          <w:numId w:val="3"/>
        </w:numPr>
        <w:tabs>
          <w:tab w:val="left" w:pos="424"/>
        </w:tabs>
        <w:spacing w:before="48"/>
        <w:ind w:hanging="303"/>
        <w:jc w:val="both"/>
      </w:pPr>
      <w:r>
        <w:t>ценность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rPr>
          <w:spacing w:val="-2"/>
        </w:rPr>
        <w:t>познания: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48" w:line="276" w:lineRule="auto"/>
        <w:ind w:right="569"/>
        <w:rPr>
          <w:sz w:val="28"/>
        </w:rPr>
      </w:pPr>
      <w:r>
        <w:rPr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770E5" w:rsidRDefault="006770E5">
      <w:pPr>
        <w:pStyle w:val="a4"/>
        <w:spacing w:line="276" w:lineRule="auto"/>
        <w:rPr>
          <w:sz w:val="28"/>
        </w:rPr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71" w:line="276" w:lineRule="auto"/>
        <w:ind w:right="569"/>
        <w:rPr>
          <w:sz w:val="28"/>
        </w:rPr>
      </w:pPr>
      <w:r>
        <w:rPr>
          <w:sz w:val="28"/>
        </w:rPr>
        <w:lastRenderedPageBreak/>
        <w:t xml:space="preserve">познавательные интересы, </w:t>
      </w:r>
      <w:r>
        <w:rPr>
          <w:sz w:val="28"/>
        </w:rPr>
        <w:t>активность, инициативность, любознательность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познавательный интерес к изучению русского языка,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активность и самостоятельность в его познании.</w:t>
      </w:r>
    </w:p>
    <w:p w:rsidR="006770E5" w:rsidRDefault="00E1390B">
      <w:pPr>
        <w:spacing w:before="291"/>
        <w:ind w:left="121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6770E5" w:rsidRDefault="006770E5">
      <w:pPr>
        <w:pStyle w:val="a3"/>
        <w:spacing w:before="279"/>
        <w:jc w:val="left"/>
        <w:rPr>
          <w:b/>
        </w:rPr>
      </w:pPr>
    </w:p>
    <w:p w:rsidR="006770E5" w:rsidRDefault="00E1390B">
      <w:pPr>
        <w:pStyle w:val="a3"/>
        <w:spacing w:line="256" w:lineRule="auto"/>
        <w:ind w:left="1" w:right="570" w:firstLine="600"/>
      </w:pPr>
      <w:r>
        <w:t>В результате изучения русского языка на уро</w:t>
      </w:r>
      <w:r>
        <w:t>вне начального общего образования у обучающегося будут сформированы познавательные 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 xml:space="preserve">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6770E5" w:rsidRDefault="00E1390B">
      <w:pPr>
        <w:pStyle w:val="1"/>
        <w:spacing w:line="630" w:lineRule="atLeast"/>
        <w:ind w:left="120" w:right="3273"/>
        <w:jc w:val="both"/>
      </w:pPr>
      <w:r>
        <w:t>Познавательные</w:t>
      </w:r>
      <w:r>
        <w:rPr>
          <w:spacing w:val="-13"/>
        </w:rPr>
        <w:t xml:space="preserve"> </w:t>
      </w:r>
      <w:r>
        <w:t>универса</w:t>
      </w:r>
      <w:r>
        <w:t>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 Базовые логические действия: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before="29" w:line="276" w:lineRule="auto"/>
        <w:ind w:left="1647" w:right="568"/>
        <w:rPr>
          <w:sz w:val="28"/>
        </w:rPr>
      </w:pPr>
      <w:r>
        <w:rPr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</w:t>
      </w:r>
      <w:r>
        <w:rPr>
          <w:sz w:val="28"/>
        </w:rPr>
        <w:t xml:space="preserve"> другие); устанавливать аналогии языковых единиц;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line="276" w:lineRule="auto"/>
        <w:ind w:left="1647" w:right="570"/>
        <w:rPr>
          <w:sz w:val="28"/>
        </w:rPr>
      </w:pPr>
      <w:r>
        <w:rPr>
          <w:sz w:val="28"/>
        </w:rPr>
        <w:t xml:space="preserve">объединять объекты (языковые единицы) по определённому </w:t>
      </w:r>
      <w:r>
        <w:rPr>
          <w:spacing w:val="-2"/>
          <w:sz w:val="28"/>
        </w:rPr>
        <w:t>признаку;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line="276" w:lineRule="auto"/>
        <w:ind w:left="1647" w:right="569"/>
        <w:rPr>
          <w:sz w:val="28"/>
        </w:rPr>
      </w:pPr>
      <w:r>
        <w:rPr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</w:t>
      </w:r>
      <w:r>
        <w:rPr>
          <w:sz w:val="28"/>
        </w:rPr>
        <w:t>ицы;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line="276" w:lineRule="auto"/>
        <w:ind w:left="1647" w:right="568"/>
        <w:rPr>
          <w:sz w:val="28"/>
        </w:rPr>
      </w:pPr>
      <w:r>
        <w:rPr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line="276" w:lineRule="auto"/>
        <w:ind w:left="1647" w:right="569"/>
        <w:rPr>
          <w:sz w:val="28"/>
        </w:rPr>
      </w:pPr>
      <w:r>
        <w:rPr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line="276" w:lineRule="auto"/>
        <w:ind w:left="1647" w:right="571"/>
        <w:rPr>
          <w:sz w:val="28"/>
        </w:rPr>
      </w:pPr>
      <w:r>
        <w:rPr>
          <w:sz w:val="28"/>
        </w:rPr>
        <w:t xml:space="preserve">устанавливать причинно-следственные связи в ситуациях наблюдения за языковым материалом, делать </w:t>
      </w:r>
      <w:r>
        <w:rPr>
          <w:sz w:val="28"/>
        </w:rPr>
        <w:t>выводы.</w:t>
      </w:r>
    </w:p>
    <w:p w:rsidR="006770E5" w:rsidRDefault="00E1390B">
      <w:pPr>
        <w:pStyle w:val="1"/>
        <w:ind w:left="120"/>
        <w:jc w:val="both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6770E5" w:rsidRDefault="006770E5">
      <w:pPr>
        <w:pStyle w:val="1"/>
        <w:jc w:val="both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71" w:line="276" w:lineRule="auto"/>
        <w:ind w:right="570"/>
        <w:rPr>
          <w:sz w:val="28"/>
        </w:rPr>
      </w:pPr>
      <w:r>
        <w:rPr>
          <w:sz w:val="28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70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выбирать наиболее целесообразный (на основе предло</w:t>
      </w:r>
      <w:r>
        <w:rPr>
          <w:sz w:val="28"/>
        </w:rPr>
        <w:t>женных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критериев);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70"/>
        <w:rPr>
          <w:sz w:val="28"/>
        </w:rPr>
      </w:pPr>
      <w:r>
        <w:rPr>
          <w:sz w:val="28"/>
        </w:rPr>
        <w:t>формулировать выводы и подкреплять их доказательствами на основе результатов проведённого наблюдения за язы</w:t>
      </w:r>
      <w:r>
        <w:rPr>
          <w:sz w:val="28"/>
        </w:rPr>
        <w:t>ковым материалом (классификации, сравнения, исследования); формулировать с помощью учителя вопросы в 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 предложенного языкового материала;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71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 аналогичных или сходных ситуаци</w:t>
      </w:r>
      <w:r>
        <w:rPr>
          <w:sz w:val="28"/>
        </w:rPr>
        <w:t>ях.</w:t>
      </w:r>
    </w:p>
    <w:p w:rsidR="006770E5" w:rsidRDefault="00E1390B">
      <w:pPr>
        <w:pStyle w:val="1"/>
        <w:ind w:left="121"/>
        <w:jc w:val="both"/>
      </w:pPr>
      <w:r>
        <w:t xml:space="preserve">Работа с </w:t>
      </w:r>
      <w:r>
        <w:rPr>
          <w:spacing w:val="-2"/>
        </w:rPr>
        <w:t>информацией: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22" w:line="276" w:lineRule="auto"/>
        <w:ind w:right="571"/>
        <w:rPr>
          <w:sz w:val="28"/>
        </w:rPr>
      </w:pPr>
      <w:r>
        <w:rPr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</w:t>
      </w:r>
      <w:r>
        <w:rPr>
          <w:sz w:val="28"/>
        </w:rPr>
        <w:t>очниках;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</w:t>
      </w:r>
      <w:r>
        <w:rPr>
          <w:spacing w:val="-2"/>
          <w:sz w:val="28"/>
        </w:rPr>
        <w:t>учебнику);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  <w:tab w:val="left" w:pos="3730"/>
          <w:tab w:val="left" w:pos="5649"/>
          <w:tab w:val="left" w:pos="8391"/>
        </w:tabs>
        <w:spacing w:line="276" w:lineRule="auto"/>
        <w:ind w:right="569"/>
        <w:rPr>
          <w:sz w:val="28"/>
        </w:rPr>
      </w:pPr>
      <w:r>
        <w:rPr>
          <w:sz w:val="28"/>
        </w:rPr>
        <w:t xml:space="preserve">соблюдать с помощью взрослых (педагогических работников, </w:t>
      </w:r>
      <w:r>
        <w:rPr>
          <w:spacing w:val="-2"/>
          <w:sz w:val="28"/>
        </w:rPr>
        <w:t>родителей,</w:t>
      </w:r>
      <w:r>
        <w:rPr>
          <w:sz w:val="28"/>
        </w:rPr>
        <w:tab/>
      </w:r>
      <w:r>
        <w:rPr>
          <w:spacing w:val="-2"/>
          <w:sz w:val="28"/>
        </w:rPr>
        <w:t>законных</w:t>
      </w:r>
      <w:r>
        <w:rPr>
          <w:sz w:val="28"/>
        </w:rPr>
        <w:tab/>
      </w:r>
      <w:r>
        <w:rPr>
          <w:spacing w:val="-2"/>
          <w:sz w:val="28"/>
        </w:rPr>
        <w:t>представителей)</w:t>
      </w:r>
      <w:r>
        <w:rPr>
          <w:sz w:val="28"/>
        </w:rPr>
        <w:tab/>
      </w:r>
      <w:r>
        <w:rPr>
          <w:spacing w:val="-2"/>
          <w:sz w:val="28"/>
        </w:rPr>
        <w:t xml:space="preserve">правила </w:t>
      </w:r>
      <w:r>
        <w:rPr>
          <w:sz w:val="28"/>
        </w:rPr>
        <w:t>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>анализировать и создавать текстовую, видео, графическу</w:t>
      </w:r>
      <w:r>
        <w:rPr>
          <w:sz w:val="28"/>
        </w:rPr>
        <w:t>ю, звуковую информацию в соответствии с учебной задачей;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770E5" w:rsidRDefault="00E1390B">
      <w:pPr>
        <w:pStyle w:val="1"/>
        <w:spacing w:before="271"/>
        <w:ind w:left="121"/>
        <w:jc w:val="both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ействия</w:t>
      </w:r>
    </w:p>
    <w:p w:rsidR="006770E5" w:rsidRDefault="006770E5">
      <w:pPr>
        <w:pStyle w:val="1"/>
        <w:jc w:val="both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spacing w:before="71"/>
        <w:ind w:left="120"/>
        <w:rPr>
          <w:b/>
          <w:sz w:val="28"/>
        </w:rPr>
      </w:pPr>
      <w:r>
        <w:rPr>
          <w:b/>
          <w:spacing w:val="-2"/>
          <w:sz w:val="28"/>
        </w:rPr>
        <w:lastRenderedPageBreak/>
        <w:t>Общение: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16" w:line="276" w:lineRule="auto"/>
        <w:ind w:right="570"/>
        <w:jc w:val="left"/>
        <w:rPr>
          <w:sz w:val="28"/>
        </w:rPr>
      </w:pPr>
      <w:r>
        <w:rPr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71"/>
        <w:jc w:val="left"/>
        <w:rPr>
          <w:sz w:val="28"/>
        </w:rPr>
      </w:pPr>
      <w:r>
        <w:rPr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ind w:left="1647" w:hanging="359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точек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зрения;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before="48"/>
        <w:ind w:left="1647" w:hanging="359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мнение;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48" w:line="276" w:lineRule="auto"/>
        <w:ind w:right="569"/>
        <w:rPr>
          <w:sz w:val="28"/>
        </w:rPr>
      </w:pPr>
      <w:r>
        <w:rPr>
          <w:sz w:val="28"/>
        </w:rPr>
        <w:t xml:space="preserve">строить речевое высказывание в соответствии с поставленной </w:t>
      </w:r>
      <w:r>
        <w:rPr>
          <w:spacing w:val="-2"/>
          <w:sz w:val="28"/>
        </w:rPr>
        <w:t>задачей;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>создавать устные и письменные тексты (описание,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рассуждение, повествование) в соответствии с речевой </w:t>
      </w:r>
      <w:r>
        <w:rPr>
          <w:spacing w:val="-2"/>
          <w:sz w:val="28"/>
        </w:rPr>
        <w:t>ситуацией;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 xml:space="preserve"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</w:t>
      </w:r>
      <w:r>
        <w:rPr>
          <w:spacing w:val="-2"/>
          <w:sz w:val="28"/>
        </w:rPr>
        <w:t>задания;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70"/>
        <w:rPr>
          <w:sz w:val="28"/>
        </w:rPr>
      </w:pPr>
      <w:r>
        <w:rPr>
          <w:sz w:val="28"/>
        </w:rPr>
        <w:t>подбирать иллюстративный м</w:t>
      </w:r>
      <w:r>
        <w:rPr>
          <w:sz w:val="28"/>
        </w:rPr>
        <w:t>атериал (рисунки, фото, плакаты) к тексту выступления.</w:t>
      </w:r>
    </w:p>
    <w:p w:rsidR="006770E5" w:rsidRDefault="00E1390B">
      <w:pPr>
        <w:pStyle w:val="1"/>
        <w:spacing w:before="25" w:line="628" w:lineRule="exact"/>
        <w:ind w:left="121" w:right="3582"/>
        <w:jc w:val="both"/>
      </w:pPr>
      <w:r>
        <w:t>Регулятивные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  <w:tab w:val="left" w:pos="3403"/>
          <w:tab w:val="left" w:pos="4732"/>
          <w:tab w:val="left" w:pos="5279"/>
          <w:tab w:val="left" w:pos="6648"/>
          <w:tab w:val="left" w:pos="7892"/>
          <w:tab w:val="left" w:pos="8941"/>
        </w:tabs>
        <w:spacing w:line="274" w:lineRule="exact"/>
        <w:ind w:left="1647" w:hanging="359"/>
        <w:jc w:val="left"/>
        <w:rPr>
          <w:sz w:val="28"/>
        </w:rPr>
      </w:pPr>
      <w:r>
        <w:rPr>
          <w:spacing w:val="-2"/>
          <w:sz w:val="28"/>
        </w:rPr>
        <w:t>планировать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решению</w:t>
      </w:r>
      <w:r>
        <w:rPr>
          <w:sz w:val="28"/>
        </w:rPr>
        <w:tab/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2"/>
          <w:sz w:val="28"/>
        </w:rPr>
        <w:t>задачи</w:t>
      </w:r>
      <w:r>
        <w:rPr>
          <w:sz w:val="28"/>
        </w:rPr>
        <w:tab/>
      </w:r>
      <w:r>
        <w:rPr>
          <w:spacing w:val="-5"/>
          <w:sz w:val="28"/>
        </w:rPr>
        <w:t>для</w:t>
      </w:r>
    </w:p>
    <w:p w:rsidR="006770E5" w:rsidRDefault="00E1390B">
      <w:pPr>
        <w:pStyle w:val="a3"/>
        <w:spacing w:before="48"/>
        <w:ind w:left="1648"/>
        <w:jc w:val="left"/>
      </w:pPr>
      <w:r>
        <w:t>получения</w:t>
      </w:r>
      <w:r>
        <w:rPr>
          <w:spacing w:val="-6"/>
        </w:rPr>
        <w:t xml:space="preserve"> </w:t>
      </w:r>
      <w:r>
        <w:rPr>
          <w:spacing w:val="-2"/>
        </w:rPr>
        <w:t>результата;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before="49"/>
        <w:ind w:left="1647" w:hanging="359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:rsidR="006770E5" w:rsidRDefault="00E1390B">
      <w:pPr>
        <w:pStyle w:val="1"/>
        <w:spacing w:before="48"/>
        <w:ind w:left="121"/>
        <w:rPr>
          <w:b w:val="0"/>
        </w:rPr>
      </w:pPr>
      <w:r>
        <w:rPr>
          <w:spacing w:val="-2"/>
        </w:rPr>
        <w:t>Самоконтроль</w:t>
      </w:r>
      <w:r>
        <w:rPr>
          <w:b w:val="0"/>
          <w:spacing w:val="-2"/>
        </w:rPr>
        <w:t>: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before="16"/>
        <w:ind w:left="1647" w:hanging="359"/>
        <w:rPr>
          <w:sz w:val="28"/>
        </w:rPr>
      </w:pPr>
      <w:r>
        <w:rPr>
          <w:sz w:val="28"/>
        </w:rPr>
        <w:t>устанавливать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5"/>
          <w:sz w:val="28"/>
        </w:rPr>
        <w:t xml:space="preserve"> </w:t>
      </w:r>
      <w:r>
        <w:rPr>
          <w:sz w:val="28"/>
        </w:rPr>
        <w:t>(неудач)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48" w:line="276" w:lineRule="auto"/>
        <w:ind w:right="570"/>
        <w:rPr>
          <w:sz w:val="28"/>
        </w:rPr>
      </w:pPr>
      <w:r>
        <w:rPr>
          <w:sz w:val="28"/>
        </w:rPr>
        <w:t>корректировать свои учебные действия для преодоления речевых и орфографических ошибок;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 xml:space="preserve">соотносить результат деятельности с поставленной учебной задачей по выделению, характеристике, использованию </w:t>
      </w:r>
      <w:r>
        <w:rPr>
          <w:sz w:val="28"/>
        </w:rPr>
        <w:t>языковых единиц;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 xml:space="preserve">находить ошибку, допущенную при работе с языковым материалом, находить орфографическую и пунктуационную </w:t>
      </w:r>
      <w:r>
        <w:rPr>
          <w:spacing w:val="-2"/>
          <w:sz w:val="28"/>
        </w:rPr>
        <w:t>ошибки;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6770E5" w:rsidRDefault="00E1390B">
      <w:pPr>
        <w:pStyle w:val="1"/>
        <w:ind w:left="121"/>
        <w:jc w:val="both"/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6770E5" w:rsidRDefault="006770E5">
      <w:pPr>
        <w:pStyle w:val="1"/>
        <w:jc w:val="both"/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71" w:line="276" w:lineRule="auto"/>
        <w:ind w:right="568"/>
        <w:rPr>
          <w:sz w:val="28"/>
        </w:rPr>
      </w:pPr>
      <w:r>
        <w:rPr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</w:t>
      </w:r>
      <w:r>
        <w:rPr>
          <w:sz w:val="28"/>
        </w:rPr>
        <w:t>ных шагов и сроков;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</w:t>
      </w:r>
      <w:r>
        <w:rPr>
          <w:spacing w:val="-2"/>
          <w:sz w:val="28"/>
        </w:rPr>
        <w:t>работы;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72"/>
        <w:rPr>
          <w:sz w:val="28"/>
        </w:rPr>
      </w:pPr>
      <w:r>
        <w:rPr>
          <w:sz w:val="28"/>
        </w:rPr>
        <w:t>проявлять готовность руководить, выполнять поручения, подчиняться</w:t>
      </w:r>
      <w:r>
        <w:rPr>
          <w:sz w:val="28"/>
        </w:rPr>
        <w:t>, самостоятельно разрешать конфликты;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ответственно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before="48"/>
        <w:ind w:left="1647" w:hanging="359"/>
        <w:rPr>
          <w:sz w:val="28"/>
        </w:rPr>
      </w:pP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результат;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48" w:line="276" w:lineRule="auto"/>
        <w:ind w:right="561"/>
        <w:rPr>
          <w:sz w:val="28"/>
        </w:rPr>
      </w:pPr>
      <w:r>
        <w:rPr>
          <w:sz w:val="28"/>
        </w:rPr>
        <w:t>выполнять совместные проектные задания с использованием предложенных образцов.</w:t>
      </w:r>
    </w:p>
    <w:p w:rsidR="006770E5" w:rsidRDefault="00E1390B">
      <w:pPr>
        <w:spacing w:before="22" w:line="632" w:lineRule="exact"/>
        <w:ind w:left="121" w:right="5113" w:firstLine="480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1 КЛАСС</w:t>
      </w:r>
    </w:p>
    <w:p w:rsidR="006770E5" w:rsidRDefault="00E1390B">
      <w:pPr>
        <w:spacing w:line="289" w:lineRule="exact"/>
        <w:ind w:left="121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первом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научится: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310" w:line="276" w:lineRule="auto"/>
        <w:ind w:right="568"/>
        <w:rPr>
          <w:sz w:val="28"/>
        </w:rPr>
      </w:pPr>
      <w:r>
        <w:rPr>
          <w:sz w:val="28"/>
        </w:rPr>
        <w:t xml:space="preserve">различать слово и предложение; выделять слова из </w:t>
      </w:r>
      <w:r>
        <w:rPr>
          <w:spacing w:val="-2"/>
          <w:sz w:val="28"/>
        </w:rPr>
        <w:t>предложений;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слова;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48" w:line="276" w:lineRule="auto"/>
        <w:ind w:right="570"/>
        <w:rPr>
          <w:sz w:val="28"/>
        </w:rPr>
      </w:pPr>
      <w:r>
        <w:rPr>
          <w:sz w:val="28"/>
        </w:rPr>
        <w:t>различать гласные и согласные звуки (в том числе различать в словах согласный звук и гласный звук );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ударные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3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звуки;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49" w:line="276" w:lineRule="auto"/>
        <w:ind w:right="571"/>
        <w:rPr>
          <w:sz w:val="28"/>
        </w:rPr>
      </w:pPr>
      <w:r>
        <w:rPr>
          <w:sz w:val="28"/>
        </w:rPr>
        <w:t>различать согласные звуки: мягкие и твёрдые, звонкие и глухие (вне слова и в слове);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«буква»;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48" w:line="276" w:lineRule="auto"/>
        <w:ind w:right="568"/>
        <w:rPr>
          <w:sz w:val="28"/>
        </w:rPr>
      </w:pPr>
      <w:r>
        <w:rPr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</w:t>
      </w:r>
      <w:r>
        <w:rPr>
          <w:sz w:val="28"/>
        </w:rPr>
        <w:t>дарный слог;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обозначать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23"/>
          <w:sz w:val="28"/>
        </w:rPr>
        <w:t xml:space="preserve"> </w:t>
      </w:r>
      <w:r>
        <w:rPr>
          <w:sz w:val="28"/>
        </w:rPr>
        <w:t>мягкость</w:t>
      </w:r>
      <w:r>
        <w:rPr>
          <w:spacing w:val="23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23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23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23"/>
          <w:sz w:val="28"/>
        </w:rPr>
        <w:t xml:space="preserve"> </w:t>
      </w:r>
      <w:r>
        <w:rPr>
          <w:spacing w:val="-4"/>
          <w:sz w:val="28"/>
        </w:rPr>
        <w:t>«е»,</w:t>
      </w:r>
    </w:p>
    <w:p w:rsidR="006770E5" w:rsidRDefault="00E1390B">
      <w:pPr>
        <w:pStyle w:val="a3"/>
        <w:spacing w:before="48"/>
        <w:ind w:left="1648"/>
      </w:pPr>
      <w:r>
        <w:t>«ё»,</w:t>
      </w:r>
      <w:r>
        <w:rPr>
          <w:spacing w:val="-1"/>
        </w:rPr>
        <w:t xml:space="preserve"> </w:t>
      </w:r>
      <w:r>
        <w:t>«ю»,</w:t>
      </w:r>
      <w:r>
        <w:rPr>
          <w:spacing w:val="-1"/>
        </w:rPr>
        <w:t xml:space="preserve"> </w:t>
      </w:r>
      <w:r>
        <w:t>«я»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буквой</w:t>
      </w:r>
      <w:r>
        <w:rPr>
          <w:spacing w:val="-1"/>
        </w:rPr>
        <w:t xml:space="preserve"> </w:t>
      </w:r>
      <w:r>
        <w:t>«ь»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rPr>
          <w:spacing w:val="-2"/>
        </w:rPr>
        <w:t>слова;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49" w:line="276" w:lineRule="auto"/>
        <w:ind w:right="570"/>
        <w:rPr>
          <w:sz w:val="28"/>
        </w:rPr>
      </w:pPr>
      <w:r>
        <w:rPr>
          <w:sz w:val="28"/>
        </w:rPr>
        <w:t xml:space="preserve">правильно называть буквы русского алфавита; использовать знание последовательности букв русского алфавита для упорядочения небольшого списка </w:t>
      </w:r>
      <w:r>
        <w:rPr>
          <w:sz w:val="28"/>
        </w:rPr>
        <w:t>слов;</w:t>
      </w:r>
    </w:p>
    <w:p w:rsidR="006770E5" w:rsidRDefault="006770E5">
      <w:pPr>
        <w:pStyle w:val="a4"/>
        <w:spacing w:line="276" w:lineRule="auto"/>
        <w:rPr>
          <w:sz w:val="28"/>
        </w:rPr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71" w:line="276" w:lineRule="auto"/>
        <w:ind w:right="570"/>
        <w:rPr>
          <w:sz w:val="28"/>
        </w:rPr>
      </w:pPr>
      <w:r>
        <w:rPr>
          <w:sz w:val="28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</w:t>
      </w:r>
      <w:r>
        <w:rPr>
          <w:sz w:val="28"/>
        </w:rPr>
        <w:t>восклицательный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знаки; прописная буква в начале предложения и в именах собственных (имена и фамилии людей, клички животных); перенос</w:t>
      </w:r>
      <w:r>
        <w:rPr>
          <w:spacing w:val="22"/>
          <w:sz w:val="28"/>
        </w:rPr>
        <w:t xml:space="preserve"> </w:t>
      </w:r>
      <w:r>
        <w:rPr>
          <w:sz w:val="28"/>
        </w:rPr>
        <w:t>слов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22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22"/>
          <w:sz w:val="28"/>
        </w:rPr>
        <w:t xml:space="preserve"> </w:t>
      </w:r>
      <w:r>
        <w:rPr>
          <w:sz w:val="28"/>
        </w:rPr>
        <w:t>случаи:</w:t>
      </w:r>
      <w:r>
        <w:rPr>
          <w:spacing w:val="22"/>
          <w:sz w:val="28"/>
        </w:rPr>
        <w:t xml:space="preserve"> </w:t>
      </w:r>
      <w:r>
        <w:rPr>
          <w:sz w:val="28"/>
        </w:rPr>
        <w:t>слова</w:t>
      </w:r>
      <w:r>
        <w:rPr>
          <w:spacing w:val="22"/>
          <w:sz w:val="28"/>
        </w:rPr>
        <w:t xml:space="preserve"> </w:t>
      </w:r>
      <w:r>
        <w:rPr>
          <w:sz w:val="28"/>
        </w:rPr>
        <w:t>из</w:t>
      </w:r>
      <w:r>
        <w:rPr>
          <w:spacing w:val="22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22"/>
          <w:sz w:val="28"/>
        </w:rPr>
        <w:t xml:space="preserve"> </w:t>
      </w:r>
      <w:r>
        <w:rPr>
          <w:sz w:val="28"/>
        </w:rPr>
        <w:t>типа</w:t>
      </w:r>
    </w:p>
    <w:p w:rsidR="006770E5" w:rsidRDefault="00E1390B">
      <w:pPr>
        <w:pStyle w:val="a3"/>
        <w:ind w:left="1648"/>
      </w:pPr>
      <w:r>
        <w:t>«согласный</w:t>
      </w:r>
      <w:r>
        <w:rPr>
          <w:spacing w:val="8"/>
        </w:rPr>
        <w:t xml:space="preserve"> </w:t>
      </w:r>
      <w:r>
        <w:t>+</w:t>
      </w:r>
      <w:r>
        <w:rPr>
          <w:spacing w:val="10"/>
        </w:rPr>
        <w:t xml:space="preserve"> </w:t>
      </w:r>
      <w:r>
        <w:t>гласный»);</w:t>
      </w:r>
      <w:r>
        <w:rPr>
          <w:spacing w:val="10"/>
        </w:rPr>
        <w:t xml:space="preserve"> </w:t>
      </w:r>
      <w:r>
        <w:t>гласные</w:t>
      </w:r>
      <w:r>
        <w:rPr>
          <w:spacing w:val="10"/>
        </w:rPr>
        <w:t xml:space="preserve"> </w:t>
      </w:r>
      <w:r>
        <w:t>после</w:t>
      </w:r>
      <w:r>
        <w:rPr>
          <w:spacing w:val="10"/>
        </w:rPr>
        <w:t xml:space="preserve"> </w:t>
      </w:r>
      <w:r>
        <w:t>шипящих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2"/>
        </w:rPr>
        <w:t>сочетаниях</w:t>
      </w:r>
    </w:p>
    <w:p w:rsidR="006770E5" w:rsidRDefault="00E1390B">
      <w:pPr>
        <w:pStyle w:val="a3"/>
        <w:spacing w:before="48"/>
        <w:ind w:left="1648"/>
      </w:pPr>
      <w:r>
        <w:t>«жи»,</w:t>
      </w:r>
      <w:r>
        <w:rPr>
          <w:spacing w:val="50"/>
        </w:rPr>
        <w:t xml:space="preserve"> </w:t>
      </w:r>
      <w:r>
        <w:t>«ши»</w:t>
      </w:r>
      <w:r>
        <w:rPr>
          <w:spacing w:val="53"/>
        </w:rPr>
        <w:t xml:space="preserve"> </w:t>
      </w:r>
      <w:r>
        <w:t>(в</w:t>
      </w:r>
      <w:r>
        <w:rPr>
          <w:spacing w:val="53"/>
        </w:rPr>
        <w:t xml:space="preserve"> </w:t>
      </w:r>
      <w:r>
        <w:t>положении</w:t>
      </w:r>
      <w:r>
        <w:rPr>
          <w:spacing w:val="53"/>
        </w:rPr>
        <w:t xml:space="preserve"> </w:t>
      </w:r>
      <w:r>
        <w:t>под</w:t>
      </w:r>
      <w:r>
        <w:rPr>
          <w:spacing w:val="53"/>
        </w:rPr>
        <w:t xml:space="preserve"> </w:t>
      </w:r>
      <w:r>
        <w:t>ударением),</w:t>
      </w:r>
      <w:r>
        <w:rPr>
          <w:spacing w:val="53"/>
        </w:rPr>
        <w:t xml:space="preserve"> </w:t>
      </w:r>
      <w:r>
        <w:t>«ча»,</w:t>
      </w:r>
      <w:r>
        <w:rPr>
          <w:spacing w:val="53"/>
        </w:rPr>
        <w:t xml:space="preserve"> </w:t>
      </w:r>
      <w:r>
        <w:t>«ща»,</w:t>
      </w:r>
      <w:r>
        <w:rPr>
          <w:spacing w:val="53"/>
        </w:rPr>
        <w:t xml:space="preserve"> </w:t>
      </w:r>
      <w:r>
        <w:rPr>
          <w:spacing w:val="-2"/>
        </w:rPr>
        <w:t>«чу»,</w:t>
      </w:r>
    </w:p>
    <w:p w:rsidR="006770E5" w:rsidRDefault="00E1390B">
      <w:pPr>
        <w:pStyle w:val="a3"/>
        <w:spacing w:before="48" w:line="276" w:lineRule="auto"/>
        <w:ind w:left="1648" w:right="569"/>
      </w:pPr>
      <w:r>
        <w:t>«щу»; непроверяемые гласные и согласные (перечень слов в орфографическом словаре учебника);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(без</w:t>
      </w:r>
      <w:r>
        <w:rPr>
          <w:spacing w:val="-2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букв)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и предложения, тексты объёмом не более 25 слов;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>писать под</w:t>
      </w:r>
      <w:r>
        <w:rPr>
          <w:sz w:val="28"/>
        </w:rPr>
        <w:t xml:space="preserve">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правилам;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before="49"/>
        <w:ind w:left="1647" w:hanging="359"/>
        <w:rPr>
          <w:sz w:val="28"/>
        </w:rPr>
      </w:pP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48" w:line="276" w:lineRule="auto"/>
        <w:ind w:right="570"/>
        <w:rPr>
          <w:sz w:val="28"/>
        </w:rPr>
      </w:pPr>
      <w:r>
        <w:rPr>
          <w:sz w:val="28"/>
        </w:rPr>
        <w:t xml:space="preserve">читать вслух и </w:t>
      </w:r>
      <w:r>
        <w:rPr>
          <w:sz w:val="28"/>
        </w:rPr>
        <w:t>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уточнения;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7"/>
        </w:tabs>
        <w:spacing w:before="48"/>
        <w:ind w:left="1647" w:hanging="359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слов;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before="48" w:line="276" w:lineRule="auto"/>
        <w:ind w:right="568"/>
        <w:rPr>
          <w:sz w:val="28"/>
        </w:rPr>
      </w:pPr>
      <w:r>
        <w:rPr>
          <w:sz w:val="28"/>
        </w:rPr>
        <w:t>устно составлять текст</w:t>
      </w:r>
      <w:r>
        <w:rPr>
          <w:sz w:val="28"/>
        </w:rPr>
        <w:t xml:space="preserve"> из 3–5 предложений по сюжетным картинкам и на основе наблюдений;</w:t>
      </w:r>
    </w:p>
    <w:p w:rsidR="006770E5" w:rsidRDefault="00E1390B">
      <w:pPr>
        <w:pStyle w:val="a4"/>
        <w:numPr>
          <w:ilvl w:val="1"/>
          <w:numId w:val="3"/>
        </w:numPr>
        <w:tabs>
          <w:tab w:val="left" w:pos="1648"/>
        </w:tabs>
        <w:spacing w:line="276" w:lineRule="auto"/>
        <w:ind w:right="571"/>
        <w:rPr>
          <w:sz w:val="28"/>
        </w:rPr>
      </w:pPr>
      <w:r>
        <w:rPr>
          <w:sz w:val="28"/>
        </w:rPr>
        <w:t xml:space="preserve">использовать изученные понятия в процессе решения учебных </w:t>
      </w:r>
      <w:r>
        <w:rPr>
          <w:spacing w:val="-2"/>
          <w:sz w:val="28"/>
        </w:rPr>
        <w:t>задач.</w:t>
      </w:r>
    </w:p>
    <w:p w:rsidR="006770E5" w:rsidRDefault="00E1390B">
      <w:pPr>
        <w:pStyle w:val="a4"/>
        <w:numPr>
          <w:ilvl w:val="0"/>
          <w:numId w:val="4"/>
        </w:numPr>
        <w:tabs>
          <w:tab w:val="left" w:pos="331"/>
        </w:tabs>
        <w:spacing w:before="279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6770E5" w:rsidRDefault="00E1390B">
      <w:pPr>
        <w:spacing w:before="32"/>
        <w:ind w:left="121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втором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научится: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spacing w:before="310"/>
        <w:ind w:left="1647" w:hanging="359"/>
        <w:rPr>
          <w:sz w:val="28"/>
        </w:rPr>
      </w:pPr>
      <w:r>
        <w:rPr>
          <w:sz w:val="28"/>
        </w:rPr>
        <w:t>осознавать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язык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2"/>
          <w:sz w:val="28"/>
        </w:rPr>
        <w:t xml:space="preserve"> общения;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49" w:line="276" w:lineRule="auto"/>
        <w:ind w:right="569"/>
        <w:rPr>
          <w:sz w:val="28"/>
        </w:rPr>
      </w:pPr>
      <w:r>
        <w:rPr>
          <w:sz w:val="28"/>
        </w:rPr>
        <w:t xml:space="preserve">характеризовать </w:t>
      </w:r>
      <w:r>
        <w:rPr>
          <w:sz w:val="28"/>
        </w:rPr>
        <w:t>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6770E5" w:rsidRDefault="006770E5">
      <w:pPr>
        <w:pStyle w:val="a4"/>
        <w:spacing w:line="276" w:lineRule="auto"/>
        <w:rPr>
          <w:sz w:val="28"/>
        </w:rPr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71" w:line="276" w:lineRule="auto"/>
        <w:ind w:right="568"/>
        <w:jc w:val="left"/>
        <w:rPr>
          <w:sz w:val="28"/>
        </w:rPr>
      </w:pPr>
      <w:r>
        <w:rPr>
          <w:sz w:val="28"/>
        </w:rPr>
        <w:lastRenderedPageBreak/>
        <w:t xml:space="preserve">определять количество слогов в слове; делить слово на слоги (в том числе </w:t>
      </w:r>
      <w:r>
        <w:rPr>
          <w:sz w:val="28"/>
        </w:rPr>
        <w:t>слова со стечением согласных);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буквенного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слова, в том числе с учётом функций букв «е», «ё», «ю», «я»;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  <w:tab w:val="left" w:pos="3187"/>
          <w:tab w:val="left" w:pos="3679"/>
          <w:tab w:val="left" w:pos="4750"/>
          <w:tab w:val="left" w:pos="6039"/>
          <w:tab w:val="left" w:pos="7502"/>
          <w:tab w:val="left" w:pos="8511"/>
        </w:tabs>
        <w:spacing w:line="276" w:lineRule="auto"/>
        <w:ind w:right="569"/>
        <w:jc w:val="left"/>
        <w:rPr>
          <w:sz w:val="28"/>
        </w:rPr>
      </w:pPr>
      <w:r>
        <w:rPr>
          <w:spacing w:val="-2"/>
          <w:sz w:val="28"/>
        </w:rPr>
        <w:t>обозначать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письме</w:t>
      </w:r>
      <w:r>
        <w:rPr>
          <w:sz w:val="28"/>
        </w:rPr>
        <w:tab/>
      </w:r>
      <w:r>
        <w:rPr>
          <w:spacing w:val="-2"/>
          <w:sz w:val="28"/>
        </w:rPr>
        <w:t>мягкость</w:t>
      </w:r>
      <w:r>
        <w:rPr>
          <w:sz w:val="28"/>
        </w:rPr>
        <w:tab/>
      </w:r>
      <w:r>
        <w:rPr>
          <w:spacing w:val="-2"/>
          <w:sz w:val="28"/>
        </w:rPr>
        <w:t>согласных</w:t>
      </w:r>
      <w:r>
        <w:rPr>
          <w:sz w:val="28"/>
        </w:rPr>
        <w:tab/>
      </w:r>
      <w:r>
        <w:rPr>
          <w:spacing w:val="-2"/>
          <w:sz w:val="28"/>
        </w:rPr>
        <w:t>звуков</w:t>
      </w:r>
      <w:r>
        <w:rPr>
          <w:sz w:val="28"/>
        </w:rPr>
        <w:tab/>
      </w:r>
      <w:r>
        <w:rPr>
          <w:spacing w:val="-2"/>
          <w:sz w:val="28"/>
        </w:rPr>
        <w:t xml:space="preserve">буквой </w:t>
      </w:r>
      <w:r>
        <w:rPr>
          <w:sz w:val="28"/>
        </w:rPr>
        <w:t>мягкий знак в середине слова;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ind w:left="1647" w:hanging="359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2"/>
          <w:sz w:val="28"/>
        </w:rPr>
        <w:t>лова;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spacing w:before="48"/>
        <w:ind w:left="1647" w:hanging="359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3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2"/>
          <w:sz w:val="28"/>
        </w:rPr>
        <w:t xml:space="preserve"> случаи);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spacing w:before="48"/>
        <w:ind w:left="1647" w:hanging="359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</w:t>
      </w:r>
      <w:r>
        <w:rPr>
          <w:spacing w:val="-2"/>
          <w:sz w:val="28"/>
        </w:rPr>
        <w:t xml:space="preserve"> окончание;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49" w:line="276" w:lineRule="auto"/>
        <w:ind w:right="569"/>
        <w:rPr>
          <w:sz w:val="28"/>
        </w:rPr>
      </w:pPr>
      <w:r>
        <w:rPr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</w:t>
      </w:r>
      <w:r>
        <w:rPr>
          <w:sz w:val="28"/>
        </w:rPr>
        <w:t>ания терминов);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«кто?»,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«что?»;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spacing w:before="48"/>
        <w:ind w:left="1647" w:hanging="359"/>
        <w:rPr>
          <w:sz w:val="28"/>
        </w:rPr>
      </w:pPr>
      <w:r>
        <w:rPr>
          <w:sz w:val="28"/>
        </w:rPr>
        <w:t>распознавать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«что</w:t>
      </w:r>
      <w:r>
        <w:rPr>
          <w:spacing w:val="55"/>
          <w:w w:val="150"/>
          <w:sz w:val="28"/>
        </w:rPr>
        <w:t xml:space="preserve"> </w:t>
      </w:r>
      <w:r>
        <w:rPr>
          <w:spacing w:val="-2"/>
          <w:sz w:val="28"/>
        </w:rPr>
        <w:t>делать?»,</w:t>
      </w:r>
    </w:p>
    <w:p w:rsidR="006770E5" w:rsidRDefault="00E1390B">
      <w:pPr>
        <w:pStyle w:val="a3"/>
        <w:spacing w:before="48"/>
        <w:ind w:left="1648"/>
      </w:pPr>
      <w:r>
        <w:t>«что</w:t>
      </w:r>
      <w:r>
        <w:rPr>
          <w:spacing w:val="-2"/>
        </w:rPr>
        <w:t xml:space="preserve"> </w:t>
      </w:r>
      <w:r>
        <w:t>сделать?»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другие;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spacing w:before="48"/>
        <w:ind w:left="1647" w:hanging="359"/>
        <w:rPr>
          <w:sz w:val="28"/>
        </w:rPr>
      </w:pPr>
      <w:r>
        <w:rPr>
          <w:sz w:val="28"/>
        </w:rPr>
        <w:t>распознавать</w:t>
      </w:r>
      <w:r>
        <w:rPr>
          <w:spacing w:val="75"/>
          <w:sz w:val="28"/>
        </w:rPr>
        <w:t xml:space="preserve">  </w:t>
      </w:r>
      <w:r>
        <w:rPr>
          <w:sz w:val="28"/>
        </w:rPr>
        <w:t>слова,</w:t>
      </w:r>
      <w:r>
        <w:rPr>
          <w:spacing w:val="75"/>
          <w:sz w:val="28"/>
        </w:rPr>
        <w:t xml:space="preserve">  </w:t>
      </w:r>
      <w:r>
        <w:rPr>
          <w:sz w:val="28"/>
        </w:rPr>
        <w:t>отвечающие</w:t>
      </w:r>
      <w:r>
        <w:rPr>
          <w:spacing w:val="75"/>
          <w:sz w:val="28"/>
        </w:rPr>
        <w:t xml:space="preserve">  </w:t>
      </w:r>
      <w:r>
        <w:rPr>
          <w:sz w:val="28"/>
        </w:rPr>
        <w:t>на</w:t>
      </w:r>
      <w:r>
        <w:rPr>
          <w:spacing w:val="76"/>
          <w:sz w:val="28"/>
        </w:rPr>
        <w:t xml:space="preserve">  </w:t>
      </w:r>
      <w:r>
        <w:rPr>
          <w:sz w:val="28"/>
        </w:rPr>
        <w:t>вопросы</w:t>
      </w:r>
      <w:r>
        <w:rPr>
          <w:spacing w:val="75"/>
          <w:sz w:val="28"/>
        </w:rPr>
        <w:t xml:space="preserve">  </w:t>
      </w:r>
      <w:r>
        <w:rPr>
          <w:spacing w:val="-2"/>
          <w:sz w:val="28"/>
        </w:rPr>
        <w:t>«какой?»,</w:t>
      </w:r>
    </w:p>
    <w:p w:rsidR="006770E5" w:rsidRDefault="00E1390B">
      <w:pPr>
        <w:pStyle w:val="a3"/>
        <w:spacing w:before="49"/>
        <w:ind w:left="1648"/>
      </w:pPr>
      <w:r>
        <w:t>«какая?»,</w:t>
      </w:r>
      <w:r>
        <w:rPr>
          <w:spacing w:val="-2"/>
        </w:rPr>
        <w:t xml:space="preserve"> </w:t>
      </w:r>
      <w:r>
        <w:t>«какое?»,</w:t>
      </w:r>
      <w:r>
        <w:rPr>
          <w:spacing w:val="-1"/>
        </w:rPr>
        <w:t xml:space="preserve"> </w:t>
      </w:r>
      <w:r>
        <w:rPr>
          <w:spacing w:val="-2"/>
        </w:rPr>
        <w:t>«какие?»;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48" w:line="276" w:lineRule="auto"/>
        <w:ind w:right="561"/>
        <w:rPr>
          <w:sz w:val="28"/>
        </w:rPr>
      </w:pPr>
      <w:r>
        <w:rPr>
          <w:sz w:val="28"/>
        </w:rPr>
        <w:t xml:space="preserve">определять </w:t>
      </w:r>
      <w:r>
        <w:rPr>
          <w:sz w:val="28"/>
        </w:rPr>
        <w:t>вид предложения по цели высказывания и по эмоциональной окраске;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>находить место орфограммы в слове и между словами по изученным правилам;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 xml:space="preserve">применять изученные правила правописания, в том числе: сочетания «чк», «чн», «чт»; «щн»; «нч»; проверяемые безударные </w:t>
      </w:r>
      <w:r>
        <w:rPr>
          <w:sz w:val="28"/>
        </w:rPr>
        <w:t>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</w:t>
      </w:r>
      <w:r>
        <w:rPr>
          <w:spacing w:val="40"/>
          <w:sz w:val="28"/>
        </w:rPr>
        <w:t xml:space="preserve"> </w:t>
      </w:r>
      <w:r>
        <w:rPr>
          <w:sz w:val="28"/>
        </w:rPr>
        <w:t>кличках животных, географических названиях; р</w:t>
      </w:r>
      <w:r>
        <w:rPr>
          <w:sz w:val="28"/>
        </w:rPr>
        <w:t>аздельное написание предлогов с именами существительными, разделительный мягкий знак;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(без</w:t>
      </w:r>
      <w:r>
        <w:rPr>
          <w:spacing w:val="-2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букв)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и предложения, тексты объёмом не более 50 слов;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>писать под диктовку (без пропусков и искажений букв) слова, пре</w:t>
      </w:r>
      <w:r>
        <w:rPr>
          <w:sz w:val="28"/>
        </w:rPr>
        <w:t>дложения, тексты объёмом не более 45 слов с учётом изученных правил правописания;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правилам;</w:t>
      </w:r>
    </w:p>
    <w:p w:rsidR="006770E5" w:rsidRDefault="006770E5">
      <w:pPr>
        <w:pStyle w:val="a4"/>
        <w:rPr>
          <w:sz w:val="28"/>
        </w:rPr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71" w:line="276" w:lineRule="auto"/>
        <w:ind w:right="572"/>
        <w:rPr>
          <w:sz w:val="28"/>
        </w:rPr>
      </w:pPr>
      <w:r>
        <w:rPr>
          <w:sz w:val="28"/>
        </w:rPr>
        <w:lastRenderedPageBreak/>
        <w:t>пользоваться толковым, орфографическим, орфоэпическим словарями учебника;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 xml:space="preserve">строить устное диалогическое и </w:t>
      </w:r>
      <w:r>
        <w:rPr>
          <w:sz w:val="28"/>
        </w:rPr>
        <w:t>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0"/>
        <w:rPr>
          <w:sz w:val="28"/>
        </w:rPr>
      </w:pPr>
      <w:r>
        <w:rPr>
          <w:sz w:val="28"/>
        </w:rPr>
        <w:t>формулировать простые выводы на основе прочитанного (услышанного) устно и письменно (1–2 предложения);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 xml:space="preserve">составлять </w:t>
      </w:r>
      <w:r>
        <w:rPr>
          <w:sz w:val="28"/>
        </w:rPr>
        <w:t>предложения из слов, устанавливая между ними смысловую связь по вопросам;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>определять тему текста и озаглавливать текст, отражая его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>тему;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разрозненных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48" w:line="276" w:lineRule="auto"/>
        <w:ind w:right="570"/>
        <w:rPr>
          <w:sz w:val="28"/>
        </w:rPr>
      </w:pPr>
      <w:r>
        <w:rPr>
          <w:sz w:val="28"/>
        </w:rPr>
        <w:t>писать подробное изложение повествовательного текста объё</w:t>
      </w:r>
      <w:r>
        <w:rPr>
          <w:sz w:val="28"/>
        </w:rPr>
        <w:t>мом 30–45 слов с использованием вопросов;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1"/>
        <w:rPr>
          <w:sz w:val="28"/>
        </w:rPr>
      </w:pPr>
      <w:r>
        <w:rPr>
          <w:sz w:val="28"/>
        </w:rPr>
        <w:t xml:space="preserve">объяснять своими словами значение изученных понятий; использовать изученные понятия в процессе решения учебных </w:t>
      </w:r>
      <w:r>
        <w:rPr>
          <w:spacing w:val="-2"/>
          <w:sz w:val="28"/>
        </w:rPr>
        <w:t>задач.</w:t>
      </w:r>
    </w:p>
    <w:p w:rsidR="006770E5" w:rsidRDefault="00E1390B">
      <w:pPr>
        <w:pStyle w:val="a4"/>
        <w:numPr>
          <w:ilvl w:val="0"/>
          <w:numId w:val="4"/>
        </w:numPr>
        <w:tabs>
          <w:tab w:val="left" w:pos="331"/>
        </w:tabs>
        <w:spacing w:before="278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6770E5" w:rsidRDefault="00E1390B">
      <w:pPr>
        <w:spacing w:before="32"/>
        <w:ind w:left="121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третьем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научится: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33" w:line="276" w:lineRule="auto"/>
        <w:ind w:right="569"/>
        <w:rPr>
          <w:sz w:val="28"/>
        </w:rPr>
      </w:pPr>
      <w:r>
        <w:rPr>
          <w:sz w:val="28"/>
        </w:rPr>
        <w:t xml:space="preserve">объяснять значение русского языка </w:t>
      </w:r>
      <w:r>
        <w:rPr>
          <w:sz w:val="28"/>
        </w:rPr>
        <w:t>как государственного языка Российской Федерации;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1"/>
        <w:rPr>
          <w:sz w:val="28"/>
        </w:rPr>
      </w:pPr>
      <w:r>
        <w:rPr>
          <w:sz w:val="28"/>
        </w:rPr>
        <w:t>характеризовать, сравнивать, классифицировать звуки вне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 и в слове по заданным параметрам;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0"/>
        <w:rPr>
          <w:sz w:val="28"/>
        </w:rPr>
      </w:pPr>
      <w:r>
        <w:rPr>
          <w:sz w:val="28"/>
        </w:rPr>
        <w:t>производить звуко-буквенный анализ слова (в словах с орфограммами; без транскрибирования);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>определять функцию р</w:t>
      </w:r>
      <w:r>
        <w:rPr>
          <w:sz w:val="28"/>
        </w:rPr>
        <w:t>азделительных мягкого и твёрдого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знаков в словах; устанавливать соотношение звукового и буквенного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40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40"/>
          <w:sz w:val="28"/>
        </w:rPr>
        <w:t xml:space="preserve"> </w:t>
      </w:r>
      <w:r>
        <w:rPr>
          <w:sz w:val="28"/>
        </w:rPr>
        <w:t>букв</w:t>
      </w:r>
      <w:r>
        <w:rPr>
          <w:spacing w:val="40"/>
          <w:sz w:val="28"/>
        </w:rPr>
        <w:t xml:space="preserve"> </w:t>
      </w:r>
      <w:r>
        <w:rPr>
          <w:sz w:val="28"/>
        </w:rPr>
        <w:t>«е»,</w:t>
      </w:r>
    </w:p>
    <w:p w:rsidR="006770E5" w:rsidRDefault="00E1390B">
      <w:pPr>
        <w:pStyle w:val="a3"/>
        <w:spacing w:line="276" w:lineRule="auto"/>
        <w:ind w:left="1648" w:right="568"/>
      </w:pPr>
      <w:r>
        <w:t>«ё», «ю», «я», в словах с разделительными «ь», «ъ», в словах с непроизносимыми согласными;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 xml:space="preserve">различать </w:t>
      </w:r>
      <w:r>
        <w:rPr>
          <w:sz w:val="28"/>
        </w:rPr>
        <w:t>однокоренные слова и формы одного и того же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>находить в словах с однозначно выделяемыми морфемами окончание, корень, пристав</w:t>
      </w:r>
      <w:r>
        <w:rPr>
          <w:sz w:val="28"/>
        </w:rPr>
        <w:t>ку, суффикс;</w:t>
      </w:r>
    </w:p>
    <w:p w:rsidR="006770E5" w:rsidRDefault="006770E5">
      <w:pPr>
        <w:pStyle w:val="a4"/>
        <w:spacing w:line="276" w:lineRule="auto"/>
        <w:rPr>
          <w:sz w:val="28"/>
        </w:rPr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  <w:tab w:val="left" w:pos="3009"/>
          <w:tab w:val="left" w:pos="4090"/>
          <w:tab w:val="left" w:pos="6001"/>
          <w:tab w:val="left" w:pos="7575"/>
          <w:tab w:val="left" w:pos="7988"/>
        </w:tabs>
        <w:spacing w:before="71" w:line="276" w:lineRule="auto"/>
        <w:ind w:right="571"/>
        <w:jc w:val="left"/>
        <w:rPr>
          <w:sz w:val="28"/>
        </w:rPr>
      </w:pPr>
      <w:r>
        <w:rPr>
          <w:spacing w:val="-2"/>
          <w:sz w:val="28"/>
        </w:rPr>
        <w:lastRenderedPageBreak/>
        <w:t>выявлять</w:t>
      </w:r>
      <w:r>
        <w:rPr>
          <w:sz w:val="28"/>
        </w:rPr>
        <w:tab/>
      </w:r>
      <w:r>
        <w:rPr>
          <w:spacing w:val="-2"/>
          <w:sz w:val="28"/>
        </w:rPr>
        <w:t>случаи</w:t>
      </w:r>
      <w:r>
        <w:rPr>
          <w:sz w:val="28"/>
        </w:rPr>
        <w:tab/>
      </w:r>
      <w:r>
        <w:rPr>
          <w:spacing w:val="-2"/>
          <w:sz w:val="28"/>
        </w:rPr>
        <w:t>употребления</w:t>
      </w:r>
      <w:r>
        <w:rPr>
          <w:sz w:val="28"/>
        </w:rPr>
        <w:tab/>
      </w:r>
      <w:r>
        <w:rPr>
          <w:spacing w:val="-2"/>
          <w:sz w:val="28"/>
        </w:rPr>
        <w:t>синонимов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антонимов; </w:t>
      </w:r>
      <w:r>
        <w:rPr>
          <w:sz w:val="28"/>
        </w:rPr>
        <w:t>подбирать синонимы и антонимы к словам разных частей речи;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2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40"/>
          <w:sz w:val="28"/>
        </w:rPr>
        <w:t xml:space="preserve"> </w:t>
      </w:r>
      <w:r>
        <w:rPr>
          <w:sz w:val="28"/>
        </w:rPr>
        <w:t>употребляемые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40"/>
          <w:sz w:val="28"/>
        </w:rPr>
        <w:t xml:space="preserve"> </w:t>
      </w:r>
      <w:r>
        <w:rPr>
          <w:sz w:val="28"/>
        </w:rPr>
        <w:t>значении (простые случаи);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ind w:left="1647" w:hanging="359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тексте;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48" w:line="276" w:lineRule="auto"/>
        <w:ind w:right="570"/>
        <w:rPr>
          <w:sz w:val="28"/>
        </w:rPr>
      </w:pPr>
      <w:r>
        <w:rPr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0"/>
        <w:rPr>
          <w:sz w:val="28"/>
        </w:rPr>
      </w:pPr>
      <w:r>
        <w:rPr>
          <w:sz w:val="28"/>
        </w:rPr>
        <w:t>распознавать имена прилагательные; определять грамматические призна</w:t>
      </w:r>
      <w:r>
        <w:rPr>
          <w:sz w:val="28"/>
        </w:rPr>
        <w:t xml:space="preserve">ки имён прилагательных: род, число, </w:t>
      </w:r>
      <w:r>
        <w:rPr>
          <w:spacing w:val="-2"/>
          <w:sz w:val="28"/>
        </w:rPr>
        <w:t>падеж;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>изменять имена прилагательные по падежам, числам, родам (в единственном числе) в соответствии с падежом, числом и</w:t>
      </w:r>
      <w:r>
        <w:rPr>
          <w:spacing w:val="40"/>
          <w:sz w:val="28"/>
        </w:rPr>
        <w:t xml:space="preserve"> </w:t>
      </w:r>
      <w:r>
        <w:rPr>
          <w:sz w:val="28"/>
        </w:rPr>
        <w:t>родом имён существительных;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>распознавать глаголы; различать глаголы, отвечающие на вопросы «что дел</w:t>
      </w:r>
      <w:r>
        <w:rPr>
          <w:sz w:val="28"/>
        </w:rPr>
        <w:t>ать?» и «что сделать?»; определять грамматические признаки глаголов: форму времени, число, род (в</w:t>
      </w:r>
      <w:r>
        <w:rPr>
          <w:spacing w:val="-5"/>
          <w:sz w:val="28"/>
        </w:rPr>
        <w:t xml:space="preserve"> </w:t>
      </w:r>
      <w:r>
        <w:rPr>
          <w:sz w:val="28"/>
        </w:rPr>
        <w:t>прошедшем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времени);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временам</w:t>
      </w:r>
      <w:r>
        <w:rPr>
          <w:spacing w:val="-5"/>
          <w:sz w:val="28"/>
        </w:rPr>
        <w:t xml:space="preserve"> </w:t>
      </w:r>
      <w:r>
        <w:rPr>
          <w:sz w:val="28"/>
        </w:rPr>
        <w:t>(простые случаи), в прошедшем времени – по родам;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форме);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48" w:line="276" w:lineRule="auto"/>
        <w:ind w:right="570"/>
        <w:rPr>
          <w:sz w:val="28"/>
        </w:rPr>
      </w:pPr>
      <w:r>
        <w:rPr>
          <w:sz w:val="28"/>
        </w:rPr>
        <w:t>использовать личные местоимения для устранения неоправданных повторов в тексте;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приставки;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49" w:line="276" w:lineRule="auto"/>
        <w:ind w:right="569"/>
        <w:rPr>
          <w:sz w:val="28"/>
        </w:rPr>
      </w:pPr>
      <w:r>
        <w:rPr>
          <w:sz w:val="28"/>
        </w:rPr>
        <w:t>определять вид предложения по цели высказывания и по эмоциональной окраске;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0"/>
        <w:rPr>
          <w:sz w:val="28"/>
        </w:rPr>
      </w:pPr>
      <w:r>
        <w:rPr>
          <w:sz w:val="28"/>
        </w:rPr>
        <w:t>находить главные и второстепенные (без деления на виды) члены предло</w:t>
      </w:r>
      <w:r>
        <w:rPr>
          <w:sz w:val="28"/>
        </w:rPr>
        <w:t>жения;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0"/>
        <w:rPr>
          <w:sz w:val="28"/>
        </w:rPr>
      </w:pPr>
      <w:r>
        <w:rPr>
          <w:sz w:val="28"/>
        </w:rPr>
        <w:t xml:space="preserve">распознавать распространённые и нераспространённые </w:t>
      </w:r>
      <w:r>
        <w:rPr>
          <w:spacing w:val="-2"/>
          <w:sz w:val="28"/>
        </w:rPr>
        <w:t>предложения;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</w:t>
      </w:r>
      <w:r>
        <w:rPr>
          <w:sz w:val="28"/>
        </w:rPr>
        <w:t>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6770E5" w:rsidRDefault="006770E5">
      <w:pPr>
        <w:pStyle w:val="a4"/>
        <w:spacing w:line="276" w:lineRule="auto"/>
        <w:rPr>
          <w:sz w:val="28"/>
        </w:rPr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71" w:line="276" w:lineRule="auto"/>
        <w:ind w:right="570"/>
        <w:jc w:val="left"/>
        <w:rPr>
          <w:sz w:val="28"/>
        </w:rPr>
      </w:pPr>
      <w:r>
        <w:rPr>
          <w:sz w:val="28"/>
        </w:rPr>
        <w:lastRenderedPageBreak/>
        <w:t>правильно</w:t>
      </w:r>
      <w:r>
        <w:rPr>
          <w:spacing w:val="38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38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8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едложения,</w:t>
      </w:r>
      <w:r>
        <w:rPr>
          <w:spacing w:val="38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8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38"/>
          <w:sz w:val="28"/>
        </w:rPr>
        <w:t xml:space="preserve"> </w:t>
      </w:r>
      <w:r>
        <w:rPr>
          <w:sz w:val="28"/>
        </w:rPr>
        <w:t>не более 70 слов;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9"/>
        <w:jc w:val="left"/>
        <w:rPr>
          <w:sz w:val="28"/>
        </w:rPr>
      </w:pPr>
      <w:r>
        <w:rPr>
          <w:sz w:val="28"/>
        </w:rPr>
        <w:t>писать под диктовку тексты объёмом не более 65 слов с учётом изученных правил правописания;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ind w:left="1647" w:hanging="359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правилам;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48" w:line="276" w:lineRule="auto"/>
        <w:ind w:right="568"/>
        <w:rPr>
          <w:sz w:val="28"/>
        </w:rPr>
      </w:pPr>
      <w:r>
        <w:rPr>
          <w:sz w:val="28"/>
        </w:rPr>
        <w:t xml:space="preserve">понимать тексты разных типов, находить в тексте заданную </w:t>
      </w:r>
      <w:r>
        <w:rPr>
          <w:spacing w:val="-2"/>
          <w:sz w:val="28"/>
        </w:rPr>
        <w:t>информацию;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>формулировать устно и письменно на основе прочитанной (услышанной) информации простые выводы (1–2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предложения);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</w:t>
      </w:r>
      <w:r>
        <w:rPr>
          <w:sz w:val="28"/>
        </w:rPr>
        <w:t>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>определять связь предложений в тексте (с помощ</w:t>
      </w:r>
      <w:r>
        <w:rPr>
          <w:sz w:val="28"/>
        </w:rPr>
        <w:t>ью личных местоимений, синонимов, союзов «и», «а», «но»);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тексте;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spacing w:before="48"/>
        <w:ind w:left="1647" w:hanging="359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3"/>
          <w:sz w:val="28"/>
        </w:rPr>
        <w:t xml:space="preserve"> </w:t>
      </w:r>
      <w:r>
        <w:rPr>
          <w:sz w:val="28"/>
        </w:rPr>
        <w:t>мысль</w:t>
      </w:r>
      <w:r>
        <w:rPr>
          <w:spacing w:val="-2"/>
          <w:sz w:val="28"/>
        </w:rPr>
        <w:t xml:space="preserve"> текста;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49" w:line="276" w:lineRule="auto"/>
        <w:ind w:right="568"/>
        <w:rPr>
          <w:sz w:val="28"/>
        </w:rPr>
      </w:pPr>
      <w:r>
        <w:rPr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>составлять план текста, создавать по нему текст и корректировать текст;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0"/>
        <w:rPr>
          <w:sz w:val="28"/>
        </w:rPr>
      </w:pPr>
      <w:r>
        <w:rPr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0"/>
        <w:rPr>
          <w:sz w:val="28"/>
        </w:rPr>
      </w:pPr>
      <w:r>
        <w:rPr>
          <w:sz w:val="28"/>
        </w:rPr>
        <w:t>объяснять своими словами значение изученных понятий, использовать изученные понятия в проце</w:t>
      </w:r>
      <w:r>
        <w:rPr>
          <w:sz w:val="28"/>
        </w:rPr>
        <w:t xml:space="preserve">ссе решения учебных </w:t>
      </w:r>
      <w:r>
        <w:rPr>
          <w:spacing w:val="-2"/>
          <w:sz w:val="28"/>
        </w:rPr>
        <w:t>задач;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уточнять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толкового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словаря.</w:t>
      </w:r>
    </w:p>
    <w:p w:rsidR="006770E5" w:rsidRDefault="006770E5">
      <w:pPr>
        <w:pStyle w:val="a3"/>
        <w:spacing w:before="4"/>
        <w:jc w:val="left"/>
      </w:pPr>
    </w:p>
    <w:p w:rsidR="006770E5" w:rsidRDefault="00E1390B">
      <w:pPr>
        <w:pStyle w:val="a4"/>
        <w:numPr>
          <w:ilvl w:val="0"/>
          <w:numId w:val="4"/>
        </w:numPr>
        <w:tabs>
          <w:tab w:val="left" w:pos="331"/>
        </w:tabs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6770E5" w:rsidRDefault="00E1390B">
      <w:pPr>
        <w:spacing w:before="32"/>
        <w:ind w:left="121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четвёртом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научится: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311" w:line="276" w:lineRule="auto"/>
        <w:ind w:right="569"/>
        <w:rPr>
          <w:sz w:val="28"/>
        </w:rPr>
      </w:pPr>
      <w:r>
        <w:rPr>
          <w:sz w:val="28"/>
        </w:rPr>
        <w:t xml:space="preserve">осознавать многообразие языков и культур на территории Российской Федерации, осознавать язык как одну из </w:t>
      </w:r>
      <w:r>
        <w:rPr>
          <w:sz w:val="28"/>
        </w:rPr>
        <w:t>главных духовно-нравственных ценностей народа;</w:t>
      </w:r>
    </w:p>
    <w:p w:rsidR="006770E5" w:rsidRDefault="006770E5">
      <w:pPr>
        <w:pStyle w:val="a4"/>
        <w:spacing w:line="276" w:lineRule="auto"/>
        <w:rPr>
          <w:sz w:val="28"/>
        </w:rPr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spacing w:before="71"/>
        <w:ind w:left="1647" w:hanging="359"/>
        <w:rPr>
          <w:sz w:val="28"/>
        </w:rPr>
      </w:pPr>
      <w:r>
        <w:rPr>
          <w:sz w:val="28"/>
        </w:rPr>
        <w:lastRenderedPageBreak/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общения;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48" w:line="276" w:lineRule="auto"/>
        <w:ind w:right="568"/>
        <w:rPr>
          <w:sz w:val="28"/>
        </w:rPr>
      </w:pPr>
      <w:r>
        <w:rPr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>осознавать правильную устную и</w:t>
      </w:r>
      <w:r>
        <w:rPr>
          <w:sz w:val="28"/>
        </w:rPr>
        <w:t xml:space="preserve"> письменную речь как показатель общей культуры человека;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0"/>
        <w:rPr>
          <w:sz w:val="28"/>
        </w:rPr>
      </w:pPr>
      <w:r>
        <w:rPr>
          <w:sz w:val="28"/>
        </w:rPr>
        <w:t>проводить звуко-буквенный разбор слов (в соответствии с предложенным в учебнике алгоритмом);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0"/>
        <w:rPr>
          <w:sz w:val="28"/>
        </w:rPr>
      </w:pPr>
      <w:r>
        <w:rPr>
          <w:sz w:val="28"/>
        </w:rPr>
        <w:t>подбирать к предложенным словам синонимы; подбирать к предложенным словам антонимы;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0"/>
        <w:rPr>
          <w:sz w:val="28"/>
        </w:rPr>
      </w:pPr>
      <w:r>
        <w:rPr>
          <w:sz w:val="28"/>
        </w:rPr>
        <w:t>выявлять в речи слова,</w:t>
      </w:r>
      <w:r>
        <w:rPr>
          <w:sz w:val="28"/>
        </w:rPr>
        <w:t xml:space="preserve"> значение которых требует уточнения, определять значение слова по контексту;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 xml:space="preserve">устанавливать принадлежность </w:t>
      </w:r>
      <w:r>
        <w:rPr>
          <w:sz w:val="28"/>
        </w:rPr>
        <w:t>слова к определённой части речи (в объёме изученного) по комплексу освоенных грамматических признаков;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 xml:space="preserve">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>устанавливать (находить) неопределённую форму глагола; определять грамматические признаки глаголов: спряжение, вр</w:t>
      </w:r>
      <w:r>
        <w:rPr>
          <w:sz w:val="28"/>
        </w:rPr>
        <w:t>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>определять грамматические признаки лично</w:t>
      </w:r>
      <w:r>
        <w:rPr>
          <w:sz w:val="28"/>
        </w:rPr>
        <w:t>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словосочетание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слово;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48" w:line="276" w:lineRule="auto"/>
        <w:ind w:right="570"/>
        <w:rPr>
          <w:sz w:val="28"/>
        </w:rPr>
      </w:pPr>
      <w:r>
        <w:rPr>
          <w:sz w:val="28"/>
        </w:rPr>
        <w:t>классифицировать предложения по</w:t>
      </w:r>
      <w:r>
        <w:rPr>
          <w:sz w:val="28"/>
        </w:rPr>
        <w:t xml:space="preserve"> цели высказывания и по эмоциональной окраске;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0"/>
        <w:rPr>
          <w:sz w:val="28"/>
        </w:rPr>
      </w:pPr>
      <w:r>
        <w:rPr>
          <w:sz w:val="28"/>
        </w:rPr>
        <w:t xml:space="preserve">различать распространённые и нераспространённые </w:t>
      </w:r>
      <w:r>
        <w:rPr>
          <w:spacing w:val="-2"/>
          <w:sz w:val="28"/>
        </w:rPr>
        <w:t>предложения;</w:t>
      </w:r>
    </w:p>
    <w:p w:rsidR="006770E5" w:rsidRDefault="006770E5">
      <w:pPr>
        <w:pStyle w:val="a4"/>
        <w:spacing w:line="276" w:lineRule="auto"/>
        <w:rPr>
          <w:sz w:val="28"/>
        </w:rPr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71" w:line="276" w:lineRule="auto"/>
        <w:ind w:right="570"/>
        <w:rPr>
          <w:sz w:val="28"/>
        </w:rPr>
      </w:pPr>
      <w:r>
        <w:rPr>
          <w:sz w:val="28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</w:t>
      </w:r>
      <w:r>
        <w:rPr>
          <w:sz w:val="28"/>
        </w:rPr>
        <w:t>ленами в речи;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>разграничивать простые распространённые и сложные предложения,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двух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7"/>
          <w:sz w:val="28"/>
        </w:rPr>
        <w:t xml:space="preserve"> </w:t>
      </w:r>
      <w:r>
        <w:rPr>
          <w:sz w:val="28"/>
        </w:rPr>
        <w:t>(сложносочинённые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 союзами «и», «а», «но» и бессоюзные сложные предложения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без называния терминов); составлять простые распространённые и сложные предл</w:t>
      </w:r>
      <w:r>
        <w:rPr>
          <w:sz w:val="28"/>
        </w:rPr>
        <w:t>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производить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48" w:line="276" w:lineRule="auto"/>
        <w:ind w:right="568"/>
        <w:rPr>
          <w:sz w:val="28"/>
        </w:rPr>
      </w:pPr>
      <w:r>
        <w:rPr>
          <w:sz w:val="28"/>
        </w:rPr>
        <w:t>находить место орфограммы в слове и между словами по изученным пр</w:t>
      </w:r>
      <w:r>
        <w:rPr>
          <w:sz w:val="28"/>
        </w:rPr>
        <w:t>авилам;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имён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кроме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</w:p>
    <w:p w:rsidR="006770E5" w:rsidRDefault="00E1390B">
      <w:pPr>
        <w:pStyle w:val="a3"/>
        <w:spacing w:line="276" w:lineRule="auto"/>
        <w:ind w:left="1648" w:right="568"/>
      </w:pPr>
      <w:r>
        <w:t xml:space="preserve">«-мя», «-ий», «-ие», «-ия», на </w:t>
      </w:r>
      <w:r>
        <w:t>«-ья», например, «гостья»; на «- ье», например, ожерелье во множественном числе, а также кроме собственных имён существительных на «-ов», «-ин», «- ий»); безударные падежные окончания имён прилагательных; мягкий знак после шипящих на конце глаголов в форме</w:t>
      </w:r>
      <w:r>
        <w:t xml:space="preserve">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</w:t>
      </w:r>
      <w:r>
        <w:rPr>
          <w:spacing w:val="40"/>
        </w:rPr>
        <w:t xml:space="preserve"> </w:t>
      </w:r>
      <w:r>
        <w:t>и без союзов;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сп</w:t>
      </w:r>
      <w:r>
        <w:rPr>
          <w:sz w:val="28"/>
        </w:rPr>
        <w:t>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2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85</w:t>
      </w:r>
      <w:r>
        <w:rPr>
          <w:spacing w:val="-2"/>
          <w:sz w:val="28"/>
        </w:rPr>
        <w:t xml:space="preserve"> слов;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48" w:line="276" w:lineRule="auto"/>
        <w:ind w:right="569"/>
        <w:rPr>
          <w:sz w:val="28"/>
        </w:rPr>
      </w:pPr>
      <w:r>
        <w:rPr>
          <w:sz w:val="28"/>
        </w:rPr>
        <w:t>писать под диктовку тексты объёмом не более 80 слов с учётом изученных правил правописания;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1"/>
        <w:rPr>
          <w:sz w:val="28"/>
        </w:rPr>
      </w:pPr>
      <w:r>
        <w:rPr>
          <w:sz w:val="28"/>
        </w:rPr>
        <w:t>находить и исправлять орфографические и пунктуационные ошибки по изученным правилам;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 xml:space="preserve">осознавать ситуацию общения (с какой целью, с кем, где происходит общение); выбирать языковые средства в ситуации </w:t>
      </w:r>
      <w:r>
        <w:rPr>
          <w:spacing w:val="-2"/>
          <w:sz w:val="28"/>
        </w:rPr>
        <w:t>общения;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9"/>
        <w:rPr>
          <w:sz w:val="28"/>
        </w:rPr>
      </w:pPr>
      <w:r>
        <w:rPr>
          <w:sz w:val="28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</w:t>
      </w:r>
      <w:r>
        <w:rPr>
          <w:sz w:val="28"/>
        </w:rPr>
        <w:t>мы речевого взаимодействия;</w:t>
      </w:r>
    </w:p>
    <w:p w:rsidR="006770E5" w:rsidRDefault="006770E5">
      <w:pPr>
        <w:pStyle w:val="a4"/>
        <w:spacing w:line="276" w:lineRule="auto"/>
        <w:rPr>
          <w:sz w:val="28"/>
        </w:rPr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71" w:line="276" w:lineRule="auto"/>
        <w:ind w:right="569"/>
        <w:rPr>
          <w:sz w:val="28"/>
        </w:rPr>
      </w:pPr>
      <w:r>
        <w:rPr>
          <w:sz w:val="28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68"/>
        <w:rPr>
          <w:sz w:val="28"/>
        </w:rPr>
      </w:pPr>
      <w:r>
        <w:rPr>
          <w:sz w:val="28"/>
        </w:rPr>
        <w:t>определять тему и основную мысль текста; самосто</w:t>
      </w:r>
      <w:r>
        <w:rPr>
          <w:sz w:val="28"/>
        </w:rPr>
        <w:t xml:space="preserve">ятельно озаглавливать текст с использованием темы или основной </w:t>
      </w:r>
      <w:r>
        <w:rPr>
          <w:spacing w:val="-2"/>
          <w:sz w:val="28"/>
        </w:rPr>
        <w:t>мысли;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ind w:left="1647" w:hanging="359"/>
        <w:jc w:val="left"/>
        <w:rPr>
          <w:sz w:val="28"/>
        </w:rPr>
      </w:pPr>
      <w:r>
        <w:rPr>
          <w:sz w:val="28"/>
        </w:rPr>
        <w:t>корректировать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spacing w:before="48"/>
        <w:ind w:left="1647" w:hanging="359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текстам;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spacing w:before="48"/>
        <w:ind w:left="1647" w:hanging="359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подробный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(устно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письменно);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7"/>
        </w:tabs>
        <w:spacing w:before="49"/>
        <w:ind w:left="1647" w:hanging="359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(устно);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before="48" w:line="276" w:lineRule="auto"/>
        <w:ind w:right="570"/>
        <w:rPr>
          <w:sz w:val="28"/>
        </w:rPr>
      </w:pPr>
      <w:r>
        <w:rPr>
          <w:sz w:val="28"/>
        </w:rPr>
        <w:t>писать (после предварительной подготовки) сочинения по заданным темам;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0"/>
        <w:rPr>
          <w:sz w:val="28"/>
        </w:rPr>
      </w:pPr>
      <w:r>
        <w:rPr>
          <w:sz w:val="28"/>
        </w:rPr>
        <w:t xml:space="preserve"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</w:t>
      </w:r>
      <w:r>
        <w:rPr>
          <w:sz w:val="28"/>
        </w:rPr>
        <w:t>обобщать содержащуюся в тексте информацию; использовать ознакомительное чтение в соответствии с поставленной задачей;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1"/>
        <w:rPr>
          <w:sz w:val="28"/>
        </w:rPr>
      </w:pPr>
      <w:r>
        <w:rPr>
          <w:sz w:val="28"/>
        </w:rPr>
        <w:t>объяснять своими словами значение изученных понятий; использовать изученные понятия;</w:t>
      </w:r>
    </w:p>
    <w:p w:rsidR="006770E5" w:rsidRDefault="00E1390B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right="570"/>
        <w:rPr>
          <w:sz w:val="28"/>
        </w:rPr>
      </w:pPr>
      <w:r>
        <w:rPr>
          <w:sz w:val="28"/>
        </w:rPr>
        <w:t>уточнять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изданий,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 числе из числа верифицированных электронных ресурсов, включённых в федеральный перечень.</w:t>
      </w:r>
    </w:p>
    <w:p w:rsidR="006770E5" w:rsidRDefault="006770E5">
      <w:pPr>
        <w:pStyle w:val="a4"/>
        <w:spacing w:line="276" w:lineRule="auto"/>
        <w:rPr>
          <w:sz w:val="28"/>
        </w:rPr>
        <w:sectPr w:rsidR="006770E5">
          <w:pgSz w:w="11910" w:h="16390"/>
          <w:pgMar w:top="1060" w:right="283" w:bottom="280" w:left="1700" w:header="720" w:footer="720" w:gutter="0"/>
          <w:cols w:space="720"/>
        </w:sectPr>
      </w:pPr>
    </w:p>
    <w:p w:rsidR="006770E5" w:rsidRDefault="00E1390B">
      <w:pPr>
        <w:spacing w:before="68" w:line="276" w:lineRule="auto"/>
        <w:ind w:left="331" w:right="8709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288"/>
        <w:gridCol w:w="1642"/>
        <w:gridCol w:w="1840"/>
        <w:gridCol w:w="1909"/>
        <w:gridCol w:w="2837"/>
      </w:tblGrid>
      <w:tr w:rsidR="006770E5">
        <w:trPr>
          <w:trHeight w:val="362"/>
        </w:trPr>
        <w:tc>
          <w:tcPr>
            <w:tcW w:w="686" w:type="dxa"/>
            <w:vMerge w:val="restart"/>
          </w:tcPr>
          <w:p w:rsidR="006770E5" w:rsidRDefault="006770E5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 w:line="276" w:lineRule="auto"/>
              <w:ind w:left="232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288" w:type="dxa"/>
            <w:vMerge w:val="restart"/>
            <w:tcBorders>
              <w:right w:val="nil"/>
            </w:tcBorders>
          </w:tcPr>
          <w:p w:rsidR="006770E5" w:rsidRDefault="006770E5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line="276" w:lineRule="auto"/>
              <w:ind w:left="232" w:right="44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91" w:type="dxa"/>
            <w:gridSpan w:val="3"/>
            <w:tcBorders>
              <w:bottom w:val="nil"/>
            </w:tcBorders>
          </w:tcPr>
          <w:p w:rsidR="006770E5" w:rsidRDefault="00E1390B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  <w:tcBorders>
              <w:left w:val="nil"/>
            </w:tcBorders>
          </w:tcPr>
          <w:p w:rsidR="006770E5" w:rsidRDefault="00E1390B">
            <w:pPr>
              <w:pStyle w:val="TableParagraph"/>
              <w:spacing w:before="122" w:line="276" w:lineRule="auto"/>
              <w:ind w:left="233" w:right="7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6770E5">
        <w:trPr>
          <w:trHeight w:val="1288"/>
        </w:trPr>
        <w:tc>
          <w:tcPr>
            <w:tcW w:w="686" w:type="dxa"/>
            <w:vMerge/>
            <w:tcBorders>
              <w:top w:val="nil"/>
            </w:tcBorders>
          </w:tcPr>
          <w:p w:rsidR="006770E5" w:rsidRDefault="006770E5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right w:val="nil"/>
            </w:tcBorders>
          </w:tcPr>
          <w:p w:rsidR="006770E5" w:rsidRDefault="006770E5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6770E5" w:rsidRDefault="006770E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6770E5" w:rsidRDefault="00E1390B">
            <w:pPr>
              <w:pStyle w:val="TableParagraph"/>
              <w:spacing w:before="20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6770E5" w:rsidRDefault="00E1390B">
            <w:pPr>
              <w:pStyle w:val="TableParagraph"/>
              <w:spacing w:before="20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  <w:left w:val="nil"/>
            </w:tcBorders>
          </w:tcPr>
          <w:p w:rsidR="006770E5" w:rsidRDefault="006770E5">
            <w:pPr>
              <w:rPr>
                <w:sz w:val="2"/>
                <w:szCs w:val="2"/>
              </w:rPr>
            </w:pPr>
          </w:p>
        </w:tc>
      </w:tr>
      <w:tr w:rsidR="006770E5">
        <w:trPr>
          <w:trHeight w:val="362"/>
        </w:trPr>
        <w:tc>
          <w:tcPr>
            <w:tcW w:w="11202" w:type="dxa"/>
            <w:gridSpan w:val="6"/>
            <w:tcBorders>
              <w:bottom w:val="nil"/>
            </w:tcBorders>
          </w:tcPr>
          <w:p w:rsidR="006770E5" w:rsidRDefault="00E1390B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грамоте</w:t>
            </w:r>
          </w:p>
        </w:tc>
      </w:tr>
      <w:tr w:rsidR="006770E5">
        <w:trPr>
          <w:trHeight w:val="679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Слово и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642" w:type="dxa"/>
          </w:tcPr>
          <w:p w:rsidR="006770E5" w:rsidRDefault="00E1390B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362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Фонетика</w:t>
            </w:r>
          </w:p>
        </w:tc>
        <w:tc>
          <w:tcPr>
            <w:tcW w:w="1642" w:type="dxa"/>
          </w:tcPr>
          <w:p w:rsidR="006770E5" w:rsidRDefault="00E1390B">
            <w:pPr>
              <w:pStyle w:val="TableParagraph"/>
              <w:spacing w:before="47"/>
              <w:ind w:right="6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362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1642" w:type="dxa"/>
          </w:tcPr>
          <w:p w:rsidR="006770E5" w:rsidRDefault="00E1390B">
            <w:pPr>
              <w:pStyle w:val="TableParagraph"/>
              <w:spacing w:before="47"/>
              <w:ind w:right="6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362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42" w:type="dxa"/>
          </w:tcPr>
          <w:p w:rsidR="006770E5" w:rsidRDefault="00E1390B">
            <w:pPr>
              <w:pStyle w:val="TableParagraph"/>
              <w:spacing w:before="4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535"/>
        </w:trPr>
        <w:tc>
          <w:tcPr>
            <w:tcW w:w="2974" w:type="dxa"/>
            <w:gridSpan w:val="2"/>
          </w:tcPr>
          <w:p w:rsidR="006770E5" w:rsidRDefault="00E1390B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2" w:type="dxa"/>
          </w:tcPr>
          <w:p w:rsidR="006770E5" w:rsidRDefault="00E1390B">
            <w:pPr>
              <w:pStyle w:val="TableParagraph"/>
              <w:spacing w:before="134"/>
              <w:ind w:right="5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586" w:type="dxa"/>
            <w:gridSpan w:val="3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362"/>
        </w:trPr>
        <w:tc>
          <w:tcPr>
            <w:tcW w:w="11202" w:type="dxa"/>
            <w:gridSpan w:val="6"/>
            <w:tcBorders>
              <w:bottom w:val="nil"/>
            </w:tcBorders>
          </w:tcPr>
          <w:p w:rsidR="006770E5" w:rsidRDefault="00E1390B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</w:t>
            </w:r>
          </w:p>
        </w:tc>
      </w:tr>
      <w:tr w:rsidR="006770E5">
        <w:trPr>
          <w:trHeight w:val="679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1642" w:type="dxa"/>
          </w:tcPr>
          <w:p w:rsidR="006770E5" w:rsidRDefault="00E1390B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362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Фонетика</w:t>
            </w:r>
          </w:p>
        </w:tc>
        <w:tc>
          <w:tcPr>
            <w:tcW w:w="1642" w:type="dxa"/>
          </w:tcPr>
          <w:p w:rsidR="006770E5" w:rsidRDefault="00E1390B">
            <w:pPr>
              <w:pStyle w:val="TableParagraph"/>
              <w:spacing w:before="4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362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642" w:type="dxa"/>
          </w:tcPr>
          <w:p w:rsidR="006770E5" w:rsidRDefault="00E1390B">
            <w:pPr>
              <w:pStyle w:val="TableParagraph"/>
              <w:spacing w:before="4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679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Лексика и </w:t>
            </w: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642" w:type="dxa"/>
          </w:tcPr>
          <w:p w:rsidR="006770E5" w:rsidRDefault="00E1390B">
            <w:pPr>
              <w:pStyle w:val="TableParagraph"/>
              <w:spacing w:before="206"/>
              <w:ind w:right="6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362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642" w:type="dxa"/>
          </w:tcPr>
          <w:p w:rsidR="006770E5" w:rsidRDefault="00E1390B">
            <w:pPr>
              <w:pStyle w:val="TableParagraph"/>
              <w:spacing w:before="4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679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3" w:line="310" w:lineRule="atLeast"/>
              <w:ind w:left="232" w:right="569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642" w:type="dxa"/>
          </w:tcPr>
          <w:p w:rsidR="006770E5" w:rsidRDefault="00E1390B">
            <w:pPr>
              <w:pStyle w:val="TableParagraph"/>
              <w:spacing w:before="206"/>
              <w:ind w:right="6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362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42" w:type="dxa"/>
          </w:tcPr>
          <w:p w:rsidR="006770E5" w:rsidRDefault="00E1390B">
            <w:pPr>
              <w:pStyle w:val="TableParagraph"/>
              <w:spacing w:before="47"/>
              <w:ind w:right="6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535"/>
        </w:trPr>
        <w:tc>
          <w:tcPr>
            <w:tcW w:w="2974" w:type="dxa"/>
            <w:gridSpan w:val="2"/>
          </w:tcPr>
          <w:p w:rsidR="006770E5" w:rsidRDefault="00E1390B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2" w:type="dxa"/>
          </w:tcPr>
          <w:p w:rsidR="006770E5" w:rsidRDefault="00E1390B">
            <w:pPr>
              <w:pStyle w:val="TableParagraph"/>
              <w:spacing w:before="134"/>
              <w:ind w:right="6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586" w:type="dxa"/>
            <w:gridSpan w:val="3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6770E5" w:rsidRDefault="006770E5">
      <w:pPr>
        <w:pStyle w:val="a3"/>
        <w:spacing w:before="5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1642"/>
        <w:gridCol w:w="1840"/>
        <w:gridCol w:w="1909"/>
        <w:gridCol w:w="2837"/>
      </w:tblGrid>
      <w:tr w:rsidR="006770E5">
        <w:trPr>
          <w:trHeight w:val="362"/>
        </w:trPr>
        <w:tc>
          <w:tcPr>
            <w:tcW w:w="2974" w:type="dxa"/>
          </w:tcPr>
          <w:p w:rsidR="006770E5" w:rsidRDefault="00E1390B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642" w:type="dxa"/>
          </w:tcPr>
          <w:p w:rsidR="006770E5" w:rsidRDefault="00E1390B">
            <w:pPr>
              <w:pStyle w:val="TableParagraph"/>
              <w:spacing w:before="47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997"/>
        </w:trPr>
        <w:tc>
          <w:tcPr>
            <w:tcW w:w="2974" w:type="dxa"/>
          </w:tcPr>
          <w:p w:rsidR="006770E5" w:rsidRDefault="00E1390B">
            <w:pPr>
              <w:pStyle w:val="TableParagraph"/>
              <w:spacing w:before="13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42" w:type="dxa"/>
          </w:tcPr>
          <w:p w:rsidR="006770E5" w:rsidRDefault="006770E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6770E5" w:rsidRDefault="00E1390B">
      <w:pPr>
        <w:spacing w:before="68" w:after="48"/>
        <w:ind w:left="331"/>
        <w:rPr>
          <w:b/>
          <w:sz w:val="28"/>
        </w:rPr>
      </w:pPr>
      <w:r>
        <w:rPr>
          <w:b/>
          <w:sz w:val="28"/>
        </w:rPr>
        <w:lastRenderedPageBreak/>
        <w:t xml:space="preserve">2 </w:t>
      </w:r>
      <w:r>
        <w:rPr>
          <w:b/>
          <w:spacing w:val="-2"/>
          <w:sz w:val="28"/>
        </w:rPr>
        <w:t>КЛАСС</w:t>
      </w: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288"/>
        <w:gridCol w:w="1651"/>
        <w:gridCol w:w="1840"/>
        <w:gridCol w:w="1909"/>
        <w:gridCol w:w="2852"/>
      </w:tblGrid>
      <w:tr w:rsidR="006770E5">
        <w:trPr>
          <w:trHeight w:val="362"/>
        </w:trPr>
        <w:tc>
          <w:tcPr>
            <w:tcW w:w="686" w:type="dxa"/>
            <w:vMerge w:val="restart"/>
          </w:tcPr>
          <w:p w:rsidR="006770E5" w:rsidRDefault="006770E5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 w:line="276" w:lineRule="auto"/>
              <w:ind w:left="232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288" w:type="dxa"/>
            <w:vMerge w:val="restart"/>
            <w:tcBorders>
              <w:right w:val="nil"/>
            </w:tcBorders>
          </w:tcPr>
          <w:p w:rsidR="006770E5" w:rsidRDefault="006770E5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line="276" w:lineRule="auto"/>
              <w:ind w:left="232" w:right="44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00" w:type="dxa"/>
            <w:gridSpan w:val="3"/>
            <w:tcBorders>
              <w:bottom w:val="nil"/>
            </w:tcBorders>
          </w:tcPr>
          <w:p w:rsidR="006770E5" w:rsidRDefault="00E1390B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52" w:type="dxa"/>
            <w:vMerge w:val="restart"/>
            <w:tcBorders>
              <w:left w:val="nil"/>
            </w:tcBorders>
          </w:tcPr>
          <w:p w:rsidR="006770E5" w:rsidRDefault="00E1390B">
            <w:pPr>
              <w:pStyle w:val="TableParagraph"/>
              <w:spacing w:before="122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6770E5">
        <w:trPr>
          <w:trHeight w:val="1288"/>
        </w:trPr>
        <w:tc>
          <w:tcPr>
            <w:tcW w:w="686" w:type="dxa"/>
            <w:vMerge/>
            <w:tcBorders>
              <w:top w:val="nil"/>
            </w:tcBorders>
          </w:tcPr>
          <w:p w:rsidR="006770E5" w:rsidRDefault="006770E5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right w:val="nil"/>
            </w:tcBorders>
          </w:tcPr>
          <w:p w:rsidR="006770E5" w:rsidRDefault="006770E5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6770E5" w:rsidRDefault="006770E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6770E5" w:rsidRDefault="00E1390B">
            <w:pPr>
              <w:pStyle w:val="TableParagraph"/>
              <w:spacing w:before="20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6770E5" w:rsidRDefault="00E1390B">
            <w:pPr>
              <w:pStyle w:val="TableParagraph"/>
              <w:spacing w:before="20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2" w:type="dxa"/>
            <w:vMerge/>
            <w:tcBorders>
              <w:top w:val="nil"/>
              <w:left w:val="nil"/>
            </w:tcBorders>
          </w:tcPr>
          <w:p w:rsidR="006770E5" w:rsidRDefault="006770E5">
            <w:pPr>
              <w:rPr>
                <w:sz w:val="2"/>
                <w:szCs w:val="2"/>
              </w:rPr>
            </w:pPr>
          </w:p>
        </w:tc>
      </w:tr>
      <w:tr w:rsidR="006770E5">
        <w:trPr>
          <w:trHeight w:val="679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679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3" w:line="310" w:lineRule="atLeast"/>
              <w:ind w:left="232" w:right="856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362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47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362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47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362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47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362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4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679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3" w:line="310" w:lineRule="atLeast"/>
              <w:ind w:left="232" w:right="569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206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0" w:type="dxa"/>
          </w:tcPr>
          <w:p w:rsidR="006770E5" w:rsidRDefault="00E1390B">
            <w:pPr>
              <w:pStyle w:val="TableParagraph"/>
              <w:spacing w:before="206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362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47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362"/>
        </w:trPr>
        <w:tc>
          <w:tcPr>
            <w:tcW w:w="2974" w:type="dxa"/>
            <w:gridSpan w:val="2"/>
          </w:tcPr>
          <w:p w:rsidR="006770E5" w:rsidRDefault="00E1390B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47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997"/>
        </w:trPr>
        <w:tc>
          <w:tcPr>
            <w:tcW w:w="2974" w:type="dxa"/>
            <w:gridSpan w:val="2"/>
          </w:tcPr>
          <w:p w:rsidR="006770E5" w:rsidRDefault="00E1390B">
            <w:pPr>
              <w:pStyle w:val="TableParagraph"/>
              <w:spacing w:before="13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51" w:type="dxa"/>
          </w:tcPr>
          <w:p w:rsidR="006770E5" w:rsidRDefault="006770E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2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6770E5" w:rsidRDefault="00E1390B">
      <w:pPr>
        <w:spacing w:before="68" w:after="48"/>
        <w:ind w:left="331"/>
        <w:rPr>
          <w:b/>
          <w:sz w:val="28"/>
        </w:rPr>
      </w:pPr>
      <w:r>
        <w:rPr>
          <w:b/>
          <w:sz w:val="28"/>
        </w:rPr>
        <w:lastRenderedPageBreak/>
        <w:t xml:space="preserve">3 </w:t>
      </w:r>
      <w:r>
        <w:rPr>
          <w:b/>
          <w:spacing w:val="-2"/>
          <w:sz w:val="28"/>
        </w:rPr>
        <w:t>КЛАСС</w:t>
      </w: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288"/>
        <w:gridCol w:w="1651"/>
        <w:gridCol w:w="1840"/>
        <w:gridCol w:w="1909"/>
        <w:gridCol w:w="2852"/>
      </w:tblGrid>
      <w:tr w:rsidR="006770E5">
        <w:trPr>
          <w:trHeight w:val="362"/>
        </w:trPr>
        <w:tc>
          <w:tcPr>
            <w:tcW w:w="686" w:type="dxa"/>
            <w:vMerge w:val="restart"/>
          </w:tcPr>
          <w:p w:rsidR="006770E5" w:rsidRDefault="006770E5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 w:line="276" w:lineRule="auto"/>
              <w:ind w:left="232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288" w:type="dxa"/>
            <w:vMerge w:val="restart"/>
            <w:tcBorders>
              <w:right w:val="nil"/>
            </w:tcBorders>
          </w:tcPr>
          <w:p w:rsidR="006770E5" w:rsidRDefault="006770E5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line="276" w:lineRule="auto"/>
              <w:ind w:left="232" w:right="44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00" w:type="dxa"/>
            <w:gridSpan w:val="3"/>
            <w:tcBorders>
              <w:bottom w:val="nil"/>
            </w:tcBorders>
          </w:tcPr>
          <w:p w:rsidR="006770E5" w:rsidRDefault="00E1390B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52" w:type="dxa"/>
            <w:vMerge w:val="restart"/>
            <w:tcBorders>
              <w:left w:val="nil"/>
            </w:tcBorders>
          </w:tcPr>
          <w:p w:rsidR="006770E5" w:rsidRDefault="00E1390B">
            <w:pPr>
              <w:pStyle w:val="TableParagraph"/>
              <w:spacing w:before="122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6770E5">
        <w:trPr>
          <w:trHeight w:val="1288"/>
        </w:trPr>
        <w:tc>
          <w:tcPr>
            <w:tcW w:w="686" w:type="dxa"/>
            <w:vMerge/>
            <w:tcBorders>
              <w:top w:val="nil"/>
            </w:tcBorders>
          </w:tcPr>
          <w:p w:rsidR="006770E5" w:rsidRDefault="006770E5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right w:val="nil"/>
            </w:tcBorders>
          </w:tcPr>
          <w:p w:rsidR="006770E5" w:rsidRDefault="006770E5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6770E5" w:rsidRDefault="006770E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6770E5" w:rsidRDefault="00E1390B">
            <w:pPr>
              <w:pStyle w:val="TableParagraph"/>
              <w:spacing w:before="20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6770E5" w:rsidRDefault="00E1390B">
            <w:pPr>
              <w:pStyle w:val="TableParagraph"/>
              <w:spacing w:before="20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2" w:type="dxa"/>
            <w:vMerge/>
            <w:tcBorders>
              <w:top w:val="nil"/>
              <w:left w:val="nil"/>
            </w:tcBorders>
          </w:tcPr>
          <w:p w:rsidR="006770E5" w:rsidRDefault="006770E5">
            <w:pPr>
              <w:rPr>
                <w:sz w:val="2"/>
                <w:szCs w:val="2"/>
              </w:rPr>
            </w:pPr>
          </w:p>
        </w:tc>
      </w:tr>
      <w:tr w:rsidR="006770E5">
        <w:trPr>
          <w:trHeight w:val="679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E1390B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0E5" w:rsidRDefault="00E1390B">
            <w:pPr>
              <w:pStyle w:val="TableParagraph"/>
              <w:spacing w:before="42"/>
              <w:ind w:left="233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</w:tr>
      <w:tr w:rsidR="006770E5">
        <w:trPr>
          <w:trHeight w:val="679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3" w:line="310" w:lineRule="atLeast"/>
              <w:ind w:left="232" w:right="856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E1390B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0E5" w:rsidRDefault="00E1390B">
            <w:pPr>
              <w:pStyle w:val="TableParagraph"/>
              <w:spacing w:before="42"/>
              <w:ind w:left="233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</w:tr>
      <w:tr w:rsidR="006770E5">
        <w:trPr>
          <w:trHeight w:val="653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193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E1390B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0E5" w:rsidRDefault="00E1390B">
            <w:pPr>
              <w:pStyle w:val="TableParagraph"/>
              <w:spacing w:before="42"/>
              <w:ind w:left="233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</w:tr>
      <w:tr w:rsidR="006770E5">
        <w:trPr>
          <w:trHeight w:val="653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193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E1390B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0E5" w:rsidRDefault="00E1390B">
            <w:pPr>
              <w:pStyle w:val="TableParagraph"/>
              <w:spacing w:before="42"/>
              <w:ind w:left="233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</w:tr>
      <w:tr w:rsidR="006770E5">
        <w:trPr>
          <w:trHeight w:val="653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193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E1390B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0E5" w:rsidRDefault="00E1390B">
            <w:pPr>
              <w:pStyle w:val="TableParagraph"/>
              <w:spacing w:before="42"/>
              <w:ind w:left="233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</w:tr>
      <w:tr w:rsidR="006770E5">
        <w:trPr>
          <w:trHeight w:val="653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193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E1390B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0E5" w:rsidRDefault="00E1390B">
            <w:pPr>
              <w:pStyle w:val="TableParagraph"/>
              <w:spacing w:before="42"/>
              <w:ind w:left="233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</w:tr>
      <w:tr w:rsidR="006770E5">
        <w:trPr>
          <w:trHeight w:val="679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3" w:line="310" w:lineRule="atLeast"/>
              <w:ind w:left="232" w:right="569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206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E1390B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0E5" w:rsidRDefault="00E1390B">
            <w:pPr>
              <w:pStyle w:val="TableParagraph"/>
              <w:spacing w:before="42"/>
              <w:ind w:left="233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</w:tr>
      <w:tr w:rsidR="006770E5">
        <w:trPr>
          <w:trHeight w:val="653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193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E1390B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0E5" w:rsidRDefault="00E1390B">
            <w:pPr>
              <w:pStyle w:val="TableParagraph"/>
              <w:spacing w:before="42"/>
              <w:ind w:left="233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</w:tr>
      <w:tr w:rsidR="006770E5">
        <w:trPr>
          <w:trHeight w:val="362"/>
        </w:trPr>
        <w:tc>
          <w:tcPr>
            <w:tcW w:w="2974" w:type="dxa"/>
            <w:gridSpan w:val="2"/>
          </w:tcPr>
          <w:p w:rsidR="006770E5" w:rsidRDefault="00E1390B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47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0" w:type="dxa"/>
          </w:tcPr>
          <w:p w:rsidR="006770E5" w:rsidRDefault="00E1390B">
            <w:pPr>
              <w:pStyle w:val="TableParagraph"/>
              <w:spacing w:before="4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6770E5">
            <w:pPr>
              <w:pStyle w:val="TableParagraph"/>
            </w:pPr>
          </w:p>
        </w:tc>
      </w:tr>
      <w:tr w:rsidR="006770E5">
        <w:trPr>
          <w:trHeight w:val="997"/>
        </w:trPr>
        <w:tc>
          <w:tcPr>
            <w:tcW w:w="2974" w:type="dxa"/>
            <w:gridSpan w:val="2"/>
          </w:tcPr>
          <w:p w:rsidR="006770E5" w:rsidRDefault="00E1390B">
            <w:pPr>
              <w:pStyle w:val="TableParagraph"/>
              <w:spacing w:before="13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51" w:type="dxa"/>
          </w:tcPr>
          <w:p w:rsidR="006770E5" w:rsidRDefault="006770E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2" w:type="dxa"/>
          </w:tcPr>
          <w:p w:rsidR="006770E5" w:rsidRDefault="006770E5">
            <w:pPr>
              <w:pStyle w:val="TableParagraph"/>
            </w:pPr>
          </w:p>
        </w:tc>
      </w:tr>
    </w:tbl>
    <w:p w:rsidR="006770E5" w:rsidRDefault="006770E5">
      <w:pPr>
        <w:pStyle w:val="TableParagraph"/>
        <w:sectPr w:rsidR="006770E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6770E5" w:rsidRDefault="00E1390B">
      <w:pPr>
        <w:spacing w:before="68" w:after="48"/>
        <w:ind w:left="331"/>
        <w:rPr>
          <w:b/>
          <w:sz w:val="28"/>
        </w:rPr>
      </w:pPr>
      <w:r>
        <w:rPr>
          <w:b/>
          <w:sz w:val="28"/>
        </w:rPr>
        <w:lastRenderedPageBreak/>
        <w:t xml:space="preserve">4 </w:t>
      </w:r>
      <w:r>
        <w:rPr>
          <w:b/>
          <w:spacing w:val="-2"/>
          <w:sz w:val="28"/>
        </w:rPr>
        <w:t>КЛАСС</w:t>
      </w: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288"/>
        <w:gridCol w:w="1651"/>
        <w:gridCol w:w="1840"/>
        <w:gridCol w:w="1909"/>
        <w:gridCol w:w="2852"/>
      </w:tblGrid>
      <w:tr w:rsidR="006770E5">
        <w:trPr>
          <w:trHeight w:val="362"/>
        </w:trPr>
        <w:tc>
          <w:tcPr>
            <w:tcW w:w="686" w:type="dxa"/>
            <w:vMerge w:val="restart"/>
          </w:tcPr>
          <w:p w:rsidR="006770E5" w:rsidRDefault="006770E5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 w:line="276" w:lineRule="auto"/>
              <w:ind w:left="232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288" w:type="dxa"/>
            <w:vMerge w:val="restart"/>
            <w:tcBorders>
              <w:right w:val="nil"/>
            </w:tcBorders>
          </w:tcPr>
          <w:p w:rsidR="006770E5" w:rsidRDefault="006770E5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line="276" w:lineRule="auto"/>
              <w:ind w:left="232" w:right="44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00" w:type="dxa"/>
            <w:gridSpan w:val="3"/>
            <w:tcBorders>
              <w:bottom w:val="nil"/>
            </w:tcBorders>
          </w:tcPr>
          <w:p w:rsidR="006770E5" w:rsidRDefault="00E1390B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52" w:type="dxa"/>
            <w:vMerge w:val="restart"/>
            <w:tcBorders>
              <w:left w:val="nil"/>
            </w:tcBorders>
          </w:tcPr>
          <w:p w:rsidR="006770E5" w:rsidRDefault="00E1390B">
            <w:pPr>
              <w:pStyle w:val="TableParagraph"/>
              <w:spacing w:before="122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</w:t>
            </w:r>
            <w:r>
              <w:rPr>
                <w:b/>
                <w:spacing w:val="-2"/>
                <w:sz w:val="24"/>
              </w:rPr>
              <w:t>(цифровые) образовательные ресурсы</w:t>
            </w:r>
          </w:p>
        </w:tc>
      </w:tr>
      <w:tr w:rsidR="006770E5">
        <w:trPr>
          <w:trHeight w:val="1288"/>
        </w:trPr>
        <w:tc>
          <w:tcPr>
            <w:tcW w:w="686" w:type="dxa"/>
            <w:vMerge/>
            <w:tcBorders>
              <w:top w:val="nil"/>
            </w:tcBorders>
          </w:tcPr>
          <w:p w:rsidR="006770E5" w:rsidRDefault="006770E5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right w:val="nil"/>
            </w:tcBorders>
          </w:tcPr>
          <w:p w:rsidR="006770E5" w:rsidRDefault="006770E5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6770E5" w:rsidRDefault="006770E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6770E5" w:rsidRDefault="00E1390B">
            <w:pPr>
              <w:pStyle w:val="TableParagraph"/>
              <w:spacing w:before="20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6770E5" w:rsidRDefault="00E1390B">
            <w:pPr>
              <w:pStyle w:val="TableParagraph"/>
              <w:spacing w:before="20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2" w:type="dxa"/>
            <w:vMerge/>
            <w:tcBorders>
              <w:top w:val="nil"/>
              <w:left w:val="nil"/>
            </w:tcBorders>
          </w:tcPr>
          <w:p w:rsidR="006770E5" w:rsidRDefault="006770E5">
            <w:pPr>
              <w:rPr>
                <w:sz w:val="2"/>
                <w:szCs w:val="2"/>
              </w:rPr>
            </w:pPr>
          </w:p>
        </w:tc>
      </w:tr>
      <w:tr w:rsidR="006770E5">
        <w:trPr>
          <w:trHeight w:val="679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E1390B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0E5" w:rsidRDefault="00E1390B">
            <w:pPr>
              <w:pStyle w:val="TableParagraph"/>
              <w:spacing w:before="42"/>
              <w:ind w:left="233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6770E5">
        <w:trPr>
          <w:trHeight w:val="679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3" w:line="310" w:lineRule="atLeast"/>
              <w:ind w:left="232" w:right="856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E1390B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0E5" w:rsidRDefault="00E1390B">
            <w:pPr>
              <w:pStyle w:val="TableParagraph"/>
              <w:spacing w:before="42"/>
              <w:ind w:left="233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6770E5">
        <w:trPr>
          <w:trHeight w:val="653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193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E1390B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0E5" w:rsidRDefault="00E1390B">
            <w:pPr>
              <w:pStyle w:val="TableParagraph"/>
              <w:spacing w:before="42"/>
              <w:ind w:left="233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6770E5">
        <w:trPr>
          <w:trHeight w:val="653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193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E1390B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0E5" w:rsidRDefault="00E1390B">
            <w:pPr>
              <w:pStyle w:val="TableParagraph"/>
              <w:spacing w:before="42"/>
              <w:ind w:left="233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6770E5">
        <w:trPr>
          <w:trHeight w:val="653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193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E1390B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0E5" w:rsidRDefault="00E1390B">
            <w:pPr>
              <w:pStyle w:val="TableParagraph"/>
              <w:spacing w:before="42"/>
              <w:ind w:left="233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6770E5">
        <w:trPr>
          <w:trHeight w:val="653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193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E1390B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0E5" w:rsidRDefault="00E1390B">
            <w:pPr>
              <w:pStyle w:val="TableParagraph"/>
              <w:spacing w:before="42"/>
              <w:ind w:left="233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6770E5">
        <w:trPr>
          <w:trHeight w:val="679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3" w:line="310" w:lineRule="atLeast"/>
              <w:ind w:left="232" w:right="569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206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E1390B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0E5" w:rsidRDefault="00E1390B">
            <w:pPr>
              <w:pStyle w:val="TableParagraph"/>
              <w:spacing w:before="42"/>
              <w:ind w:left="233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6770E5">
        <w:trPr>
          <w:trHeight w:val="653"/>
        </w:trPr>
        <w:tc>
          <w:tcPr>
            <w:tcW w:w="686" w:type="dxa"/>
          </w:tcPr>
          <w:p w:rsidR="006770E5" w:rsidRDefault="00E1390B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88" w:type="dxa"/>
          </w:tcPr>
          <w:p w:rsidR="006770E5" w:rsidRDefault="00E1390B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193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</w:pP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E1390B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0E5" w:rsidRDefault="00E1390B">
            <w:pPr>
              <w:pStyle w:val="TableParagraph"/>
              <w:spacing w:before="42"/>
              <w:ind w:left="233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6770E5">
        <w:trPr>
          <w:trHeight w:val="362"/>
        </w:trPr>
        <w:tc>
          <w:tcPr>
            <w:tcW w:w="2974" w:type="dxa"/>
            <w:gridSpan w:val="2"/>
          </w:tcPr>
          <w:p w:rsidR="006770E5" w:rsidRDefault="00E1390B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651" w:type="dxa"/>
          </w:tcPr>
          <w:p w:rsidR="006770E5" w:rsidRDefault="00E1390B">
            <w:pPr>
              <w:pStyle w:val="TableParagraph"/>
              <w:spacing w:before="47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0" w:type="dxa"/>
          </w:tcPr>
          <w:p w:rsidR="006770E5" w:rsidRDefault="00E1390B">
            <w:pPr>
              <w:pStyle w:val="TableParagraph"/>
              <w:spacing w:before="4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9" w:type="dxa"/>
          </w:tcPr>
          <w:p w:rsidR="006770E5" w:rsidRDefault="006770E5">
            <w:pPr>
              <w:pStyle w:val="TableParagraph"/>
            </w:pPr>
          </w:p>
        </w:tc>
        <w:tc>
          <w:tcPr>
            <w:tcW w:w="2852" w:type="dxa"/>
          </w:tcPr>
          <w:p w:rsidR="006770E5" w:rsidRDefault="006770E5">
            <w:pPr>
              <w:pStyle w:val="TableParagraph"/>
            </w:pPr>
          </w:p>
        </w:tc>
      </w:tr>
      <w:tr w:rsidR="006770E5">
        <w:trPr>
          <w:trHeight w:val="997"/>
        </w:trPr>
        <w:tc>
          <w:tcPr>
            <w:tcW w:w="2974" w:type="dxa"/>
            <w:gridSpan w:val="2"/>
          </w:tcPr>
          <w:p w:rsidR="006770E5" w:rsidRDefault="00E1390B">
            <w:pPr>
              <w:pStyle w:val="TableParagraph"/>
              <w:spacing w:before="13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51" w:type="dxa"/>
          </w:tcPr>
          <w:p w:rsidR="006770E5" w:rsidRDefault="006770E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0" w:type="dxa"/>
          </w:tcPr>
          <w:p w:rsidR="006770E5" w:rsidRDefault="006770E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9" w:type="dxa"/>
          </w:tcPr>
          <w:p w:rsidR="006770E5" w:rsidRDefault="006770E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2" w:type="dxa"/>
          </w:tcPr>
          <w:p w:rsidR="006770E5" w:rsidRDefault="006770E5">
            <w:pPr>
              <w:pStyle w:val="TableParagraph"/>
            </w:pPr>
          </w:p>
        </w:tc>
      </w:tr>
    </w:tbl>
    <w:p w:rsidR="006770E5" w:rsidRDefault="006770E5">
      <w:pPr>
        <w:pStyle w:val="TableParagraph"/>
        <w:sectPr w:rsidR="006770E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6770E5" w:rsidRDefault="006770E5">
      <w:pPr>
        <w:pStyle w:val="a3"/>
        <w:spacing w:before="4"/>
        <w:jc w:val="left"/>
        <w:rPr>
          <w:b/>
          <w:sz w:val="17"/>
        </w:rPr>
      </w:pPr>
    </w:p>
    <w:p w:rsidR="006770E5" w:rsidRDefault="00E1390B">
      <w:pPr>
        <w:spacing w:before="71" w:line="336" w:lineRule="auto"/>
        <w:ind w:left="120"/>
        <w:rPr>
          <w:b/>
        </w:rPr>
      </w:pPr>
      <w:r>
        <w:rPr>
          <w:b/>
          <w:sz w:val="28"/>
        </w:rPr>
        <w:t>П</w:t>
      </w:r>
      <w:r>
        <w:rPr>
          <w:b/>
          <w:sz w:val="28"/>
        </w:rPr>
        <w:t>РОВЕРЯЕМЫЕ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ОСВОЕНИЯ </w:t>
      </w:r>
      <w:r>
        <w:rPr>
          <w:b/>
          <w:spacing w:val="-2"/>
          <w:sz w:val="28"/>
        </w:rPr>
        <w:t>ОСНОВНОЙ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6770E5" w:rsidRDefault="006770E5">
      <w:pPr>
        <w:pStyle w:val="a3"/>
        <w:spacing w:before="93"/>
        <w:jc w:val="left"/>
        <w:rPr>
          <w:b/>
        </w:rPr>
      </w:pPr>
    </w:p>
    <w:p w:rsidR="006770E5" w:rsidRDefault="00E1390B">
      <w:pPr>
        <w:pStyle w:val="a4"/>
        <w:numPr>
          <w:ilvl w:val="0"/>
          <w:numId w:val="5"/>
        </w:numPr>
        <w:tabs>
          <w:tab w:val="left" w:pos="330"/>
        </w:tabs>
        <w:ind w:left="33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6770E5" w:rsidRDefault="006770E5">
      <w:pPr>
        <w:pStyle w:val="a3"/>
        <w:spacing w:before="17"/>
        <w:jc w:val="left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6770E5">
        <w:trPr>
          <w:trHeight w:val="99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13" w:line="310" w:lineRule="atLeast"/>
              <w:ind w:left="369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206" w:line="276" w:lineRule="auto"/>
              <w:ind w:left="36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6770E5">
        <w:trPr>
          <w:trHeight w:val="403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70E5">
        <w:trPr>
          <w:trHeight w:val="403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6770E5">
        <w:trPr>
          <w:trHeight w:val="762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2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70E5" w:rsidRDefault="00E1390B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6770E5">
        <w:trPr>
          <w:trHeight w:val="403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</w:t>
            </w:r>
          </w:p>
        </w:tc>
      </w:tr>
      <w:tr w:rsidR="006770E5">
        <w:trPr>
          <w:trHeight w:val="762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2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звуки: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твёрдые,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глухие</w:t>
            </w:r>
          </w:p>
          <w:p w:rsidR="006770E5" w:rsidRDefault="00E1390B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(вне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слове)</w:t>
            </w:r>
          </w:p>
        </w:tc>
      </w:tr>
      <w:tr w:rsidR="006770E5">
        <w:trPr>
          <w:trHeight w:val="1121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12" w:lineRule="auto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слоги (простые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случаи: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согласных);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слове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слог</w:t>
            </w:r>
          </w:p>
        </w:tc>
      </w:tr>
      <w:tr w:rsidR="006770E5">
        <w:trPr>
          <w:trHeight w:val="762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2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770E5" w:rsidRDefault="00E1390B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03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</w:tr>
      <w:tr w:rsidR="006770E5">
        <w:trPr>
          <w:trHeight w:val="403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«буква»</w:t>
            </w:r>
          </w:p>
        </w:tc>
      </w:tr>
      <w:tr w:rsidR="006770E5">
        <w:trPr>
          <w:trHeight w:val="762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2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Обозначать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ё,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ю,</w:t>
            </w:r>
          </w:p>
          <w:p w:rsidR="006770E5" w:rsidRDefault="00E1390B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i/>
                <w:sz w:val="24"/>
              </w:rPr>
              <w:t>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70E5">
        <w:trPr>
          <w:trHeight w:val="403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алфавита</w:t>
            </w:r>
          </w:p>
        </w:tc>
      </w:tr>
      <w:tr w:rsidR="006770E5">
        <w:trPr>
          <w:trHeight w:val="762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2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алфавита</w:t>
            </w:r>
          </w:p>
          <w:p w:rsidR="006770E5" w:rsidRDefault="00E1390B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упорядочения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70E5">
        <w:trPr>
          <w:trHeight w:val="762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2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405"/>
                <w:tab w:val="left" w:pos="2852"/>
                <w:tab w:val="left" w:pos="4424"/>
                <w:tab w:val="left" w:pos="5622"/>
                <w:tab w:val="left" w:pos="6159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Писать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разборчивым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почерком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искажений</w:t>
            </w:r>
          </w:p>
          <w:p w:rsidR="006770E5" w:rsidRDefault="00E1390B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заглавные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70E5">
        <w:trPr>
          <w:trHeight w:val="762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2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770E5" w:rsidRDefault="00E1390B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03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70E5">
        <w:trPr>
          <w:trHeight w:val="403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предложений</w:t>
            </w:r>
          </w:p>
        </w:tc>
      </w:tr>
      <w:tr w:rsidR="006770E5">
        <w:trPr>
          <w:trHeight w:val="403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уточнения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pgSz w:w="11910" w:h="16390"/>
          <w:pgMar w:top="1060" w:right="708" w:bottom="974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6770E5">
        <w:trPr>
          <w:trHeight w:val="762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2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770E5" w:rsidRDefault="00E1390B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03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70E5">
        <w:trPr>
          <w:trHeight w:val="403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6770E5">
        <w:trPr>
          <w:trHeight w:val="403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70E5">
        <w:trPr>
          <w:trHeight w:val="762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2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770E5" w:rsidRDefault="00E1390B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03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6770E5">
        <w:trPr>
          <w:trHeight w:val="1121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70E5" w:rsidRDefault="00E1390B">
            <w:pPr>
              <w:pStyle w:val="TableParagraph"/>
              <w:spacing w:line="36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восклицательный </w:t>
            </w:r>
            <w:r>
              <w:rPr>
                <w:spacing w:val="-4"/>
                <w:sz w:val="24"/>
              </w:rPr>
              <w:t>знаки</w:t>
            </w:r>
          </w:p>
        </w:tc>
      </w:tr>
      <w:tr w:rsidR="006770E5">
        <w:trPr>
          <w:trHeight w:val="2915"/>
        </w:trPr>
        <w:tc>
          <w:tcPr>
            <w:tcW w:w="1990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12" w:lineRule="auto"/>
              <w:ind w:left="462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</w:t>
            </w:r>
            <w:r>
              <w:rPr>
                <w:sz w:val="24"/>
              </w:rPr>
              <w:t xml:space="preserve"> + гласный»); гласные после шипящих в сочетаниях </w:t>
            </w:r>
            <w:r>
              <w:rPr>
                <w:i/>
                <w:sz w:val="24"/>
              </w:rPr>
              <w:t xml:space="preserve">жи, ши </w:t>
            </w:r>
            <w:r>
              <w:rPr>
                <w:sz w:val="24"/>
              </w:rPr>
              <w:t xml:space="preserve">(в положении под ударением), </w:t>
            </w:r>
            <w:r>
              <w:rPr>
                <w:i/>
                <w:sz w:val="24"/>
              </w:rPr>
              <w:t>ча, ща,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чу,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щу</w:t>
            </w:r>
            <w:r>
              <w:rPr>
                <w:sz w:val="24"/>
              </w:rPr>
              <w:t>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непроверяемые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учебника)</w:t>
            </w:r>
          </w:p>
        </w:tc>
      </w:tr>
      <w:tr w:rsidR="006770E5">
        <w:trPr>
          <w:trHeight w:val="762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2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70E5" w:rsidRDefault="00E1390B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70E5">
        <w:trPr>
          <w:trHeight w:val="1121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12" w:lineRule="auto"/>
              <w:ind w:left="4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слова, предложения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слов,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произношением</w:t>
            </w:r>
          </w:p>
        </w:tc>
      </w:tr>
      <w:tr w:rsidR="006770E5">
        <w:trPr>
          <w:trHeight w:val="403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описки</w:t>
            </w:r>
          </w:p>
        </w:tc>
      </w:tr>
      <w:tr w:rsidR="006770E5">
        <w:trPr>
          <w:trHeight w:val="403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403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прослушанный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6770E5">
        <w:trPr>
          <w:trHeight w:val="1121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пониманием)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770E5" w:rsidRDefault="00E1390B">
            <w:pPr>
              <w:pStyle w:val="TableParagraph"/>
              <w:spacing w:line="36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знаками препинания в конце предложения</w:t>
            </w:r>
          </w:p>
        </w:tc>
      </w:tr>
      <w:tr w:rsidR="006770E5">
        <w:trPr>
          <w:trHeight w:val="762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2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составлять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текст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3–5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предложений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сюжетным</w:t>
            </w:r>
          </w:p>
          <w:p w:rsidR="006770E5" w:rsidRDefault="00E1390B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наблюдений</w:t>
            </w:r>
          </w:p>
        </w:tc>
      </w:tr>
    </w:tbl>
    <w:p w:rsidR="006770E5" w:rsidRDefault="006770E5">
      <w:pPr>
        <w:pStyle w:val="a3"/>
        <w:spacing w:before="182"/>
        <w:jc w:val="left"/>
        <w:rPr>
          <w:b/>
        </w:rPr>
      </w:pPr>
    </w:p>
    <w:p w:rsidR="006770E5" w:rsidRDefault="00E1390B">
      <w:pPr>
        <w:pStyle w:val="a4"/>
        <w:numPr>
          <w:ilvl w:val="0"/>
          <w:numId w:val="5"/>
        </w:numPr>
        <w:tabs>
          <w:tab w:val="left" w:pos="330"/>
        </w:tabs>
        <w:ind w:left="33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6770E5" w:rsidRDefault="006770E5">
      <w:pPr>
        <w:pStyle w:val="a3"/>
        <w:spacing w:before="17" w:after="1"/>
        <w:jc w:val="left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6770E5">
        <w:trPr>
          <w:trHeight w:val="680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13" w:line="310" w:lineRule="atLeast"/>
              <w:ind w:left="369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проверяемого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13" w:line="310" w:lineRule="atLeast"/>
              <w:ind w:left="36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</w:tbl>
    <w:p w:rsidR="006770E5" w:rsidRDefault="006770E5">
      <w:pPr>
        <w:pStyle w:val="TableParagraph"/>
        <w:spacing w:line="310" w:lineRule="atLeast"/>
        <w:rPr>
          <w:b/>
          <w:sz w:val="24"/>
        </w:rPr>
        <w:sectPr w:rsidR="006770E5">
          <w:type w:val="continuous"/>
          <w:pgSz w:w="11910" w:h="16390"/>
          <w:pgMar w:top="1120" w:right="708" w:bottom="1098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6770E5">
        <w:trPr>
          <w:trHeight w:val="362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результата</w:t>
            </w:r>
          </w:p>
        </w:tc>
        <w:tc>
          <w:tcPr>
            <w:tcW w:w="739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70E5">
        <w:trPr>
          <w:trHeight w:val="1590"/>
        </w:trPr>
        <w:tc>
          <w:tcPr>
            <w:tcW w:w="1990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left="3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(мягкости);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согласный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парный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(непарный)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звонкости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(глухости)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left="3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слове;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стечением</w:t>
            </w:r>
            <w:r>
              <w:rPr>
                <w:spacing w:val="-2"/>
                <w:sz w:val="24"/>
              </w:rPr>
              <w:t xml:space="preserve"> согласных)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left="3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ё,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ю,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я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left="3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Обозначать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орфоэпическим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left="3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788"/>
                <w:tab w:val="left" w:pos="2774"/>
                <w:tab w:val="left" w:pos="3858"/>
                <w:tab w:val="left" w:pos="5015"/>
                <w:tab w:val="left" w:pos="6360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понятий;</w:t>
            </w:r>
          </w:p>
          <w:p w:rsidR="006770E5" w:rsidRDefault="00E1390B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left="3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слов,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словарям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left="3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(без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называния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терминов)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left="3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788"/>
                <w:tab w:val="left" w:pos="2774"/>
                <w:tab w:val="left" w:pos="3858"/>
                <w:tab w:val="left" w:pos="5015"/>
                <w:tab w:val="left" w:pos="6360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понятий; </w:t>
            </w:r>
            <w:r>
              <w:rPr>
                <w:sz w:val="24"/>
              </w:rPr>
              <w:t>использовать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(морфемика)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2"/>
                <w:sz w:val="24"/>
              </w:rPr>
              <w:t xml:space="preserve"> случаи)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2"/>
                <w:sz w:val="24"/>
              </w:rPr>
              <w:t xml:space="preserve"> окончание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left="3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788"/>
                <w:tab w:val="left" w:pos="2774"/>
                <w:tab w:val="left" w:pos="3858"/>
                <w:tab w:val="left" w:pos="5015"/>
                <w:tab w:val="left" w:pos="6360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понятий;</w:t>
            </w:r>
          </w:p>
          <w:p w:rsidR="006770E5" w:rsidRDefault="00E1390B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«кто?»,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«что?»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type w:val="continuous"/>
          <w:pgSz w:w="11910" w:h="16390"/>
          <w:pgMar w:top="1120" w:right="708" w:bottom="797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делать?»,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«что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сделать?»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«какой?»,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«какая?»,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«какое?»,</w:t>
            </w:r>
            <w:r>
              <w:rPr>
                <w:spacing w:val="-2"/>
                <w:sz w:val="24"/>
              </w:rPr>
              <w:t xml:space="preserve"> «какие?»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788"/>
                <w:tab w:val="left" w:pos="2774"/>
                <w:tab w:val="left" w:pos="3858"/>
                <w:tab w:val="left" w:pos="5015"/>
                <w:tab w:val="left" w:pos="6360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понятий; </w:t>
            </w:r>
            <w:r>
              <w:rPr>
                <w:sz w:val="24"/>
              </w:rPr>
              <w:t>использовать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вид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предложения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цели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высказывания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эмоциональной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окраске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устанавливая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смысловую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788"/>
                <w:tab w:val="left" w:pos="2774"/>
                <w:tab w:val="left" w:pos="3858"/>
                <w:tab w:val="left" w:pos="5015"/>
                <w:tab w:val="left" w:pos="6360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понятий; </w:t>
            </w:r>
            <w:r>
              <w:rPr>
                <w:sz w:val="24"/>
              </w:rPr>
              <w:t>использовать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6770E5">
        <w:trPr>
          <w:trHeight w:val="3135"/>
        </w:trPr>
        <w:tc>
          <w:tcPr>
            <w:tcW w:w="1990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i/>
                <w:sz w:val="24"/>
              </w:rPr>
              <w:t>чк, чн, чт; щн, нч</w:t>
            </w:r>
            <w:r>
              <w:rPr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</w:t>
            </w:r>
            <w:r>
              <w:rPr>
                <w:sz w:val="24"/>
              </w:rPr>
              <w:t xml:space="preserve"> (перечень слов в орфографическом словаре учебника); заглавная буква в именах, отчествах, фамилиях людей, кличках животных, географических названиях;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раздельное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написание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предлогов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именами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слова, предложения,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тексты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объёмом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более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45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слов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учётом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описки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type w:val="continuous"/>
          <w:pgSz w:w="11910" w:h="16390"/>
          <w:pgMar w:top="1120" w:right="708" w:bottom="783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диалогическое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высказывание</w:t>
            </w:r>
          </w:p>
          <w:p w:rsidR="006770E5" w:rsidRDefault="00E1390B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определённую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наблюдениям)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 соблюдением орфоэпических норм, правильной интонации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2324"/>
                <w:tab w:val="left" w:pos="3411"/>
                <w:tab w:val="left" w:pos="4441"/>
                <w:tab w:val="left" w:pos="4916"/>
                <w:tab w:val="left" w:pos="5850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прочитанного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(услышанного)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предложения)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озаглавливать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разрозненных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объёмом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вопросов</w:t>
            </w:r>
          </w:p>
        </w:tc>
      </w:tr>
    </w:tbl>
    <w:p w:rsidR="006770E5" w:rsidRDefault="006770E5">
      <w:pPr>
        <w:pStyle w:val="a3"/>
        <w:spacing w:before="176"/>
        <w:jc w:val="left"/>
        <w:rPr>
          <w:b/>
        </w:rPr>
      </w:pPr>
    </w:p>
    <w:p w:rsidR="006770E5" w:rsidRDefault="00E1390B">
      <w:pPr>
        <w:pStyle w:val="a4"/>
        <w:numPr>
          <w:ilvl w:val="0"/>
          <w:numId w:val="5"/>
        </w:numPr>
        <w:tabs>
          <w:tab w:val="left" w:pos="330"/>
        </w:tabs>
        <w:ind w:left="33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6770E5" w:rsidRDefault="006770E5">
      <w:pPr>
        <w:pStyle w:val="a3"/>
        <w:spacing w:before="17"/>
        <w:jc w:val="left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6770E5">
        <w:trPr>
          <w:trHeight w:val="99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13" w:line="310" w:lineRule="atLeast"/>
              <w:ind w:left="369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206" w:line="276" w:lineRule="auto"/>
              <w:ind w:left="36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Характеризовать,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параметрам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2056"/>
                <w:tab w:val="left" w:pos="4003"/>
                <w:tab w:val="left" w:pos="4947"/>
                <w:tab w:val="left" w:pos="5772"/>
                <w:tab w:val="left" w:pos="6224"/>
                <w:tab w:val="left" w:pos="7169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Производить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звукобуквенный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орфограммами;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транскрибирования)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том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75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ё,</w:t>
            </w:r>
            <w:r>
              <w:rPr>
                <w:i/>
                <w:spacing w:val="76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ю,</w:t>
            </w:r>
            <w:r>
              <w:rPr>
                <w:i/>
                <w:spacing w:val="76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sz w:val="24"/>
              </w:rPr>
              <w:t>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разделительными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ъ,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согласными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788"/>
                <w:tab w:val="left" w:pos="2774"/>
                <w:tab w:val="left" w:pos="3858"/>
                <w:tab w:val="left" w:pos="5015"/>
                <w:tab w:val="left" w:pos="6360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понятий; </w:t>
            </w:r>
            <w:r>
              <w:rPr>
                <w:sz w:val="24"/>
              </w:rPr>
              <w:t>использовать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антонимов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употреблённые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переносном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случаи)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type w:val="continuous"/>
          <w:pgSz w:w="11910" w:h="16390"/>
          <w:pgMar w:top="1120" w:right="708" w:bottom="1364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788"/>
                <w:tab w:val="left" w:pos="2774"/>
                <w:tab w:val="left" w:pos="3858"/>
                <w:tab w:val="left" w:pos="5015"/>
                <w:tab w:val="left" w:pos="6360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понятий; </w:t>
            </w:r>
            <w:r>
              <w:rPr>
                <w:sz w:val="24"/>
              </w:rPr>
              <w:t>использовать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(морфемика)</w:t>
            </w:r>
          </w:p>
        </w:tc>
      </w:tr>
      <w:tr w:rsidR="006770E5">
        <w:trPr>
          <w:trHeight w:val="1590"/>
        </w:trPr>
        <w:tc>
          <w:tcPr>
            <w:tcW w:w="1990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однокоренные слова и формы </w:t>
            </w:r>
            <w:r>
              <w:rPr>
                <w:sz w:val="24"/>
              </w:rPr>
              <w:t>одного и того же слова; различать однокоренные слова и слова с омонимичными корнями (без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называния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термина);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различать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однокоренные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слова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синонимы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словах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однозначно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выделяемыми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морфемами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окончание,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788"/>
                <w:tab w:val="left" w:pos="2774"/>
                <w:tab w:val="left" w:pos="3858"/>
                <w:tab w:val="left" w:pos="5015"/>
                <w:tab w:val="left" w:pos="6360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понятий; </w:t>
            </w:r>
            <w:r>
              <w:rPr>
                <w:sz w:val="24"/>
              </w:rPr>
              <w:t>использовать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существительных: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число, </w:t>
            </w:r>
            <w:r>
              <w:rPr>
                <w:spacing w:val="-4"/>
                <w:sz w:val="24"/>
              </w:rPr>
              <w:t>падеж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Склонять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единственном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имена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существительные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ударными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окончаниями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прилагательные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прилагательных: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род,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падежам,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 единственном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числе)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падежом,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родом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</w:t>
            </w:r>
          </w:p>
        </w:tc>
      </w:tr>
      <w:tr w:rsidR="006770E5">
        <w:trPr>
          <w:trHeight w:val="872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6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делать?»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«что</w:t>
            </w:r>
          </w:p>
          <w:p w:rsidR="006770E5" w:rsidRDefault="00E1390B">
            <w:pPr>
              <w:pStyle w:val="TableParagraph"/>
              <w:spacing w:before="1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сделать?»</w:t>
            </w:r>
          </w:p>
        </w:tc>
      </w:tr>
      <w:tr w:rsidR="006770E5">
        <w:trPr>
          <w:trHeight w:val="872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6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глаголов: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времени,</w:t>
            </w:r>
          </w:p>
          <w:p w:rsidR="006770E5" w:rsidRDefault="00E1390B">
            <w:pPr>
              <w:pStyle w:val="TableParagraph"/>
              <w:spacing w:before="138"/>
              <w:ind w:left="462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2"/>
                <w:sz w:val="24"/>
              </w:rPr>
              <w:t xml:space="preserve"> времени)</w:t>
            </w:r>
          </w:p>
        </w:tc>
      </w:tr>
      <w:tr w:rsidR="006770E5">
        <w:trPr>
          <w:trHeight w:val="872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68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случаи),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прошедшем</w:t>
            </w:r>
          </w:p>
          <w:p w:rsidR="006770E5" w:rsidRDefault="00E1390B">
            <w:pPr>
              <w:pStyle w:val="TableParagraph"/>
              <w:spacing w:before="138"/>
              <w:ind w:left="462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родам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type w:val="continuous"/>
          <w:pgSz w:w="11910" w:h="16390"/>
          <w:pgMar w:top="1120" w:right="708" w:bottom="1278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6770E5">
        <w:trPr>
          <w:trHeight w:val="458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6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4.11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форме)</w:t>
            </w:r>
          </w:p>
        </w:tc>
      </w:tr>
      <w:tr w:rsidR="006770E5">
        <w:trPr>
          <w:trHeight w:val="872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68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4.12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2314"/>
                <w:tab w:val="left" w:pos="3526"/>
                <w:tab w:val="left" w:pos="5316"/>
                <w:tab w:val="left" w:pos="6115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местоимения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устранения</w:t>
            </w:r>
          </w:p>
          <w:p w:rsidR="006770E5" w:rsidRDefault="00E1390B">
            <w:pPr>
              <w:pStyle w:val="TableParagraph"/>
              <w:spacing w:before="138"/>
              <w:ind w:left="462"/>
              <w:rPr>
                <w:sz w:val="24"/>
              </w:rPr>
            </w:pPr>
            <w:r>
              <w:rPr>
                <w:sz w:val="24"/>
              </w:rPr>
              <w:t>неоправданных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6770E5">
        <w:trPr>
          <w:trHeight w:val="458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6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приставки</w:t>
            </w:r>
          </w:p>
        </w:tc>
      </w:tr>
      <w:tr w:rsidR="006770E5">
        <w:trPr>
          <w:trHeight w:val="1286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788"/>
                <w:tab w:val="left" w:pos="2774"/>
                <w:tab w:val="left" w:pos="3858"/>
                <w:tab w:val="left" w:pos="5015"/>
                <w:tab w:val="left" w:pos="6360"/>
              </w:tabs>
              <w:spacing w:before="47" w:line="360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понятий; </w:t>
            </w:r>
            <w:r>
              <w:rPr>
                <w:sz w:val="24"/>
              </w:rPr>
              <w:t>использовать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вид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предложения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цели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высказывания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эмоциональной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окраске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второстепенные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виды) </w:t>
            </w:r>
            <w:r>
              <w:rPr>
                <w:spacing w:val="-2"/>
                <w:sz w:val="24"/>
              </w:rPr>
              <w:t>члены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2252"/>
                <w:tab w:val="left" w:pos="4581"/>
                <w:tab w:val="left" w:pos="5142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распространённые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нераспространённые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788"/>
                <w:tab w:val="left" w:pos="2774"/>
                <w:tab w:val="left" w:pos="3858"/>
                <w:tab w:val="left" w:pos="5015"/>
                <w:tab w:val="left" w:pos="6360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понятий;</w:t>
            </w:r>
          </w:p>
          <w:p w:rsidR="006770E5" w:rsidRDefault="00E1390B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6770E5">
        <w:trPr>
          <w:trHeight w:val="2363"/>
        </w:trPr>
        <w:tc>
          <w:tcPr>
            <w:tcW w:w="1990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</w:t>
            </w:r>
            <w:r>
              <w:rPr>
                <w:sz w:val="24"/>
              </w:rPr>
              <w:t>согласные в корне слова; разделительный твёрдый знак; мягкий знак после шипящих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глаголами;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учётом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описки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заданную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type w:val="continuous"/>
          <w:pgSz w:w="11910" w:h="16390"/>
          <w:pgMar w:top="1120" w:right="708" w:bottom="1266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6770E5">
        <w:trPr>
          <w:trHeight w:val="431"/>
        </w:trPr>
        <w:tc>
          <w:tcPr>
            <w:tcW w:w="199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устно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письменно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прочитанной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(услышанной)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предложения)</w:t>
            </w:r>
          </w:p>
        </w:tc>
      </w:tr>
      <w:tr w:rsidR="006770E5">
        <w:trPr>
          <w:trHeight w:val="1590"/>
        </w:trPr>
        <w:tc>
          <w:tcPr>
            <w:tcW w:w="1990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Строить устное диалогическое и </w:t>
            </w:r>
            <w:r>
              <w:rPr>
                <w:sz w:val="24"/>
              </w:rPr>
              <w:t>монологическое высказывание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(3 – 5 предложений на определённую тему, по результатам наблюдений)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правильной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интонации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небольшие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устные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письменные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тексты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(2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4</w:t>
            </w:r>
          </w:p>
          <w:p w:rsidR="006770E5" w:rsidRDefault="00E1390B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предложения),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приглашение,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просьбу,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извинение, благодарность, отказ, с использованием норм речевого этикета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местоимений,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но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(абзацы)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ключевых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912"/>
                <w:tab w:val="left" w:pos="2690"/>
                <w:tab w:val="left" w:pos="3690"/>
                <w:tab w:val="left" w:pos="4968"/>
                <w:tab w:val="left" w:pos="5512"/>
                <w:tab w:val="left" w:pos="6313"/>
                <w:tab w:val="left" w:pos="7148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заданному,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</w:tr>
    </w:tbl>
    <w:p w:rsidR="006770E5" w:rsidRDefault="006770E5">
      <w:pPr>
        <w:pStyle w:val="a3"/>
        <w:spacing w:before="179"/>
        <w:jc w:val="left"/>
        <w:rPr>
          <w:b/>
        </w:rPr>
      </w:pPr>
    </w:p>
    <w:p w:rsidR="006770E5" w:rsidRDefault="00E1390B">
      <w:pPr>
        <w:pStyle w:val="a4"/>
        <w:numPr>
          <w:ilvl w:val="0"/>
          <w:numId w:val="5"/>
        </w:numPr>
        <w:tabs>
          <w:tab w:val="left" w:pos="330"/>
        </w:tabs>
        <w:ind w:left="33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6770E5" w:rsidRDefault="006770E5">
      <w:pPr>
        <w:pStyle w:val="a3"/>
        <w:spacing w:before="17"/>
        <w:jc w:val="left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6770E5">
        <w:trPr>
          <w:trHeight w:val="99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13" w:line="310" w:lineRule="atLeast"/>
              <w:ind w:left="369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206" w:line="276" w:lineRule="auto"/>
              <w:ind w:left="36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776"/>
                <w:tab w:val="left" w:pos="3667"/>
                <w:tab w:val="left" w:pos="4552"/>
                <w:tab w:val="left" w:pos="5214"/>
                <w:tab w:val="left" w:pos="5610"/>
                <w:tab w:val="left" w:pos="7169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звукобуквенный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алгоритмом)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788"/>
                <w:tab w:val="left" w:pos="2774"/>
                <w:tab w:val="left" w:pos="3858"/>
                <w:tab w:val="left" w:pos="5015"/>
                <w:tab w:val="left" w:pos="6360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понятий; </w:t>
            </w:r>
            <w:r>
              <w:rPr>
                <w:sz w:val="24"/>
              </w:rPr>
              <w:t>использовать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синонимы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антонимы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type w:val="continuous"/>
          <w:pgSz w:w="11910" w:h="16390"/>
          <w:pgMar w:top="1120" w:right="708" w:bottom="782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уточнения,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контексту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268"/>
                <w:tab w:val="left" w:pos="1715"/>
                <w:tab w:val="left" w:pos="2521"/>
                <w:tab w:val="left" w:pos="4750"/>
                <w:tab w:val="left" w:pos="6302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z w:val="24"/>
              </w:rPr>
              <w:t xml:space="preserve">Уточнять значение слова с помощью справочных изданий, в том </w:t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верифицированных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ресурсов,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включённых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перечень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788"/>
                <w:tab w:val="left" w:pos="2774"/>
                <w:tab w:val="left" w:pos="3858"/>
                <w:tab w:val="left" w:pos="5015"/>
                <w:tab w:val="left" w:pos="6360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понятий; </w:t>
            </w:r>
            <w:r>
              <w:rPr>
                <w:sz w:val="24"/>
              </w:rPr>
              <w:t>использовать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(морфемика)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выделяемыми морфемами;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схемой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788"/>
                <w:tab w:val="left" w:pos="2774"/>
                <w:tab w:val="left" w:pos="3858"/>
                <w:tab w:val="left" w:pos="5015"/>
                <w:tab w:val="left" w:pos="6360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понятий; </w:t>
            </w:r>
            <w:r>
              <w:rPr>
                <w:sz w:val="24"/>
              </w:rPr>
              <w:t>использовать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770E5" w:rsidRDefault="00E1390B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 xml:space="preserve">(в объёме изученного) по комплексу освоенных грамматических </w:t>
            </w:r>
            <w:r>
              <w:rPr>
                <w:spacing w:val="-2"/>
                <w:sz w:val="24"/>
              </w:rPr>
              <w:t>признаков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существительных: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склонение,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падеж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прилагательных: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род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падеж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(находить)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неопределённую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884"/>
                <w:tab w:val="left" w:pos="3758"/>
                <w:tab w:val="left" w:pos="4930"/>
                <w:tab w:val="left" w:pos="6113"/>
              </w:tabs>
              <w:spacing w:before="47" w:line="336" w:lineRule="auto"/>
              <w:ind w:left="462" w:righ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спряжение, </w:t>
            </w:r>
            <w:r>
              <w:rPr>
                <w:sz w:val="24"/>
              </w:rPr>
              <w:t>время,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времени),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прошедшем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числе)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числам</w:t>
            </w:r>
            <w:r>
              <w:rPr>
                <w:spacing w:val="-2"/>
                <w:sz w:val="24"/>
              </w:rPr>
              <w:t xml:space="preserve"> (спрягать)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3го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type w:val="continuous"/>
          <w:pgSz w:w="11910" w:h="16390"/>
          <w:pgMar w:top="1120" w:right="708" w:bottom="1069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6770E5">
        <w:trPr>
          <w:trHeight w:val="431"/>
        </w:trPr>
        <w:tc>
          <w:tcPr>
            <w:tcW w:w="199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числе)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4.11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2314"/>
                <w:tab w:val="left" w:pos="3526"/>
                <w:tab w:val="left" w:pos="5316"/>
                <w:tab w:val="left" w:pos="6115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местоимения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устранения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неоправданных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788"/>
                <w:tab w:val="left" w:pos="2774"/>
                <w:tab w:val="left" w:pos="3858"/>
                <w:tab w:val="left" w:pos="5015"/>
                <w:tab w:val="left" w:pos="6360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понятий; </w:t>
            </w:r>
            <w:r>
              <w:rPr>
                <w:sz w:val="24"/>
              </w:rPr>
              <w:t>использовать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эмоциональной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окраске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6770E5">
        <w:trPr>
          <w:trHeight w:val="1590"/>
        </w:trPr>
        <w:tc>
          <w:tcPr>
            <w:tcW w:w="1990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Разграничивать простые распространённые и сложные предложения, состоящие из двух простых (сложносочинённые с союзами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26"/>
                <w:sz w:val="24"/>
              </w:rPr>
              <w:t xml:space="preserve"> 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25"/>
                <w:sz w:val="24"/>
              </w:rPr>
              <w:t xml:space="preserve"> 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25"/>
                <w:sz w:val="24"/>
              </w:rPr>
              <w:t xml:space="preserve"> 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бессоюзные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сложные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предложения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без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называния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терминов)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36" w:lineRule="auto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 xml:space="preserve">Составлять простые распространённые </w:t>
            </w:r>
            <w:r>
              <w:rPr>
                <w:sz w:val="24"/>
              </w:rPr>
              <w:t>и сложные предложения, состоящие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(сложносочинённые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а,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бессоюзные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терминов)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788"/>
                <w:tab w:val="left" w:pos="2774"/>
                <w:tab w:val="left" w:pos="3858"/>
                <w:tab w:val="left" w:pos="5015"/>
                <w:tab w:val="left" w:pos="6360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понятий;</w:t>
            </w:r>
          </w:p>
          <w:p w:rsidR="006770E5" w:rsidRDefault="00E1390B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</w:t>
            </w:r>
          </w:p>
          <w:p w:rsidR="006770E5" w:rsidRDefault="00E1390B">
            <w:pPr>
              <w:pStyle w:val="TableParagraph"/>
              <w:tabs>
                <w:tab w:val="left" w:pos="1987"/>
                <w:tab w:val="left" w:pos="2413"/>
                <w:tab w:val="left" w:pos="4200"/>
                <w:tab w:val="left" w:pos="4619"/>
                <w:tab w:val="left" w:pos="6352"/>
              </w:tabs>
              <w:spacing w:before="7" w:line="380" w:lineRule="atLeast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однородными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членами, </w:t>
            </w:r>
            <w:r>
              <w:rPr>
                <w:sz w:val="24"/>
              </w:rPr>
              <w:t xml:space="preserve">соединёнными союзами </w:t>
            </w:r>
            <w:r>
              <w:rPr>
                <w:i/>
                <w:sz w:val="24"/>
              </w:rPr>
              <w:t xml:space="preserve">и, а, но </w:t>
            </w:r>
            <w:r>
              <w:rPr>
                <w:sz w:val="24"/>
              </w:rPr>
              <w:t xml:space="preserve">и без </w:t>
            </w:r>
            <w:r>
              <w:rPr>
                <w:sz w:val="24"/>
              </w:rPr>
              <w:t>союзов</w:t>
            </w:r>
          </w:p>
        </w:tc>
      </w:tr>
      <w:tr w:rsidR="006770E5">
        <w:trPr>
          <w:trHeight w:val="1976"/>
        </w:trPr>
        <w:tc>
          <w:tcPr>
            <w:tcW w:w="1990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-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мя,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-ий,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-ие,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-ия,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-ья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гостья,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ье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ожерелье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</w:tr>
    </w:tbl>
    <w:p w:rsidR="006770E5" w:rsidRDefault="006770E5">
      <w:pPr>
        <w:pStyle w:val="TableParagraph"/>
        <w:jc w:val="both"/>
        <w:rPr>
          <w:sz w:val="24"/>
        </w:rPr>
        <w:sectPr w:rsidR="006770E5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6770E5">
        <w:trPr>
          <w:trHeight w:val="2363"/>
        </w:trPr>
        <w:tc>
          <w:tcPr>
            <w:tcW w:w="1990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множественном числе, а также кроме собственных имён существительных на </w:t>
            </w:r>
            <w:r>
              <w:rPr>
                <w:i/>
                <w:sz w:val="24"/>
              </w:rPr>
              <w:t>-ов, -ин, -ий</w:t>
            </w:r>
            <w:r>
              <w:rPr>
                <w:sz w:val="24"/>
              </w:rPr>
              <w:t>); безударные падежные окончания имён прилагательных; мягкий знак после шипящих на конце глаголов в форме 2го лица</w:t>
            </w:r>
            <w:r>
              <w:rPr>
                <w:sz w:val="24"/>
              </w:rPr>
              <w:t xml:space="preserve"> единственного числа; наличие или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-ться</w:t>
            </w:r>
            <w:r>
              <w:rPr>
                <w:i/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>тся</w:t>
            </w:r>
            <w:r>
              <w:rPr>
                <w:spacing w:val="-4"/>
                <w:sz w:val="24"/>
              </w:rPr>
              <w:t>;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учётом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исправлять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орфографические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пунктуационные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описки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ситуацию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общения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(с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какой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целью,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кем,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где</w:t>
            </w:r>
          </w:p>
          <w:p w:rsidR="006770E5" w:rsidRDefault="00E1390B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происходит общение); выбирать адекватные языковые средства в ситуации общения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924"/>
                <w:tab w:val="left" w:pos="1307"/>
                <w:tab w:val="left" w:pos="1689"/>
                <w:tab w:val="left" w:pos="3464"/>
                <w:tab w:val="left" w:pos="4712"/>
                <w:tab w:val="left" w:pos="6534"/>
              </w:tabs>
              <w:spacing w:before="47" w:line="336" w:lineRule="auto"/>
              <w:ind w:left="462" w:right="10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диалогическое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высказывание </w:t>
            </w:r>
            <w:r>
              <w:rPr>
                <w:spacing w:val="-5"/>
                <w:sz w:val="24"/>
              </w:rPr>
              <w:t>(4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орфоэпические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нормы,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правильную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</w:tc>
      </w:tr>
      <w:tr w:rsidR="006770E5">
        <w:trPr>
          <w:trHeight w:val="1204"/>
        </w:trPr>
        <w:tc>
          <w:tcPr>
            <w:tcW w:w="1990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предложений)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(письма,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другие)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озаглавливать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текстам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письменно)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(устно)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1408"/>
                <w:tab w:val="left" w:pos="2285"/>
                <w:tab w:val="left" w:pos="4264"/>
                <w:tab w:val="left" w:pos="5731"/>
                <w:tab w:val="left" w:pos="7025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Писать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предварительной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сочинения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</w:t>
            </w:r>
          </w:p>
        </w:tc>
      </w:tr>
      <w:tr w:rsidR="006770E5">
        <w:trPr>
          <w:trHeight w:val="431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47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прочитанной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(услышанной)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type w:val="continuous"/>
          <w:pgSz w:w="11910" w:h="16390"/>
          <w:pgMar w:top="1120" w:right="708" w:bottom="877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7.12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2655"/>
                <w:tab w:val="left" w:pos="3082"/>
                <w:tab w:val="left" w:pos="4370"/>
                <w:tab w:val="left" w:pos="6216"/>
                <w:tab w:val="left" w:pos="6629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содержащуюся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</w:t>
            </w:r>
          </w:p>
        </w:tc>
      </w:tr>
      <w:tr w:rsidR="006770E5">
        <w:trPr>
          <w:trHeight w:val="817"/>
        </w:trPr>
        <w:tc>
          <w:tcPr>
            <w:tcW w:w="1990" w:type="dxa"/>
          </w:tcPr>
          <w:p w:rsidR="006770E5" w:rsidRDefault="00E1390B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7.13</w:t>
            </w:r>
          </w:p>
        </w:tc>
        <w:tc>
          <w:tcPr>
            <w:tcW w:w="7390" w:type="dxa"/>
          </w:tcPr>
          <w:p w:rsidR="006770E5" w:rsidRDefault="00E1390B">
            <w:pPr>
              <w:pStyle w:val="TableParagraph"/>
              <w:tabs>
                <w:tab w:val="left" w:pos="2185"/>
                <w:tab w:val="left" w:pos="4210"/>
                <w:tab w:val="left" w:pos="5169"/>
                <w:tab w:val="left" w:pos="5546"/>
                <w:tab w:val="left" w:pos="7167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ознакомительное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</w:t>
            </w:r>
          </w:p>
        </w:tc>
      </w:tr>
    </w:tbl>
    <w:p w:rsidR="006770E5" w:rsidRDefault="00E1390B">
      <w:pPr>
        <w:spacing w:before="71"/>
        <w:ind w:left="120"/>
        <w:rPr>
          <w:b/>
        </w:rPr>
      </w:pPr>
      <w:r>
        <w:rPr>
          <w:b/>
          <w:sz w:val="28"/>
        </w:rPr>
        <w:t>ПРОВЕРЯЕМЫЕ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6770E5" w:rsidRDefault="006770E5">
      <w:pPr>
        <w:pStyle w:val="a3"/>
        <w:spacing w:before="93"/>
        <w:jc w:val="left"/>
        <w:rPr>
          <w:b/>
        </w:rPr>
      </w:pPr>
    </w:p>
    <w:p w:rsidR="006770E5" w:rsidRDefault="00E1390B">
      <w:pPr>
        <w:pStyle w:val="a4"/>
        <w:numPr>
          <w:ilvl w:val="0"/>
          <w:numId w:val="6"/>
        </w:numPr>
        <w:tabs>
          <w:tab w:val="left" w:pos="330"/>
        </w:tabs>
        <w:ind w:left="33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6770E5" w:rsidRDefault="006770E5">
      <w:pPr>
        <w:pStyle w:val="a3"/>
        <w:spacing w:before="17"/>
        <w:jc w:val="left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4"/>
        <w:gridCol w:w="8016"/>
      </w:tblGrid>
      <w:tr w:rsidR="006770E5">
        <w:trPr>
          <w:trHeight w:val="362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817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240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гласный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звук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безударные</w:t>
            </w:r>
          </w:p>
        </w:tc>
      </w:tr>
      <w:tr w:rsidR="006770E5">
        <w:trPr>
          <w:trHeight w:val="817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240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глухие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</w:tc>
      </w:tr>
      <w:tr w:rsidR="006770E5">
        <w:trPr>
          <w:trHeight w:val="817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240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слоги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-2"/>
                <w:sz w:val="24"/>
              </w:rPr>
              <w:t xml:space="preserve"> согласных)</w:t>
            </w:r>
          </w:p>
        </w:tc>
      </w:tr>
      <w:tr w:rsidR="006770E5">
        <w:trPr>
          <w:trHeight w:val="1204"/>
        </w:trPr>
        <w:tc>
          <w:tcPr>
            <w:tcW w:w="1364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звуков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сочетаний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звуков,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ударение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словах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6770E5" w:rsidRDefault="00E1390B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 (на ограниченном перечне слов, отрабатываемом в учебнике)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</w:t>
            </w:r>
          </w:p>
        </w:tc>
      </w:tr>
      <w:tr w:rsidR="006770E5">
        <w:trPr>
          <w:trHeight w:val="817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240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ы,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э</w:t>
            </w:r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r>
              <w:rPr>
                <w:i/>
                <w:spacing w:val="-10"/>
                <w:sz w:val="24"/>
              </w:rPr>
              <w:t>э</w:t>
            </w:r>
          </w:p>
        </w:tc>
      </w:tr>
      <w:tr w:rsidR="006770E5">
        <w:trPr>
          <w:trHeight w:val="817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240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 мягкости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 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ё, ю,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я, </w:t>
            </w:r>
            <w:r>
              <w:rPr>
                <w:i/>
                <w:spacing w:val="-5"/>
                <w:sz w:val="24"/>
              </w:rPr>
              <w:t>и</w:t>
            </w:r>
            <w:r>
              <w:rPr>
                <w:spacing w:val="-5"/>
                <w:sz w:val="24"/>
              </w:rPr>
              <w:t>.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букв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ё,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ю,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я</w:t>
            </w:r>
          </w:p>
        </w:tc>
      </w:tr>
      <w:tr w:rsidR="006770E5">
        <w:trPr>
          <w:trHeight w:val="817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240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согласного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6770E5">
        <w:trPr>
          <w:trHeight w:val="817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240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конь</w:t>
            </w:r>
          </w:p>
        </w:tc>
      </w:tr>
      <w:tr w:rsidR="006770E5">
        <w:trPr>
          <w:trHeight w:val="817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240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Небуквенные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графические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средства: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пробел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между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словами,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знак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переноса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алфавит: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последовательность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2.8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упорядочения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pgSz w:w="11910" w:h="16390"/>
          <w:pgMar w:top="1060" w:right="708" w:bottom="1141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4"/>
        <w:gridCol w:w="8016"/>
      </w:tblGrid>
      <w:tr w:rsidR="006770E5">
        <w:trPr>
          <w:trHeight w:val="817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240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3.2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уточнения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различием)</w:t>
            </w:r>
          </w:p>
        </w:tc>
      </w:tr>
      <w:tr w:rsidR="006770E5">
        <w:trPr>
          <w:trHeight w:val="817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240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смысловых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вопросов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6770E5">
        <w:trPr>
          <w:trHeight w:val="817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240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собственных: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именах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-2"/>
                <w:sz w:val="24"/>
              </w:rPr>
              <w:t xml:space="preserve"> животных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слова)</w:t>
            </w:r>
          </w:p>
        </w:tc>
      </w:tr>
      <w:tr w:rsidR="006770E5">
        <w:trPr>
          <w:trHeight w:val="817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240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жи,</w:t>
            </w:r>
            <w:r>
              <w:rPr>
                <w:i/>
                <w:spacing w:val="55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ши</w:t>
            </w:r>
            <w:r>
              <w:rPr>
                <w:i/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ударением),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ща,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щу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чн</w:t>
            </w:r>
          </w:p>
        </w:tc>
      </w:tr>
      <w:tr w:rsidR="006770E5">
        <w:trPr>
          <w:trHeight w:val="817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240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орфографическом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учебника)</w:t>
            </w:r>
          </w:p>
        </w:tc>
      </w:tr>
      <w:tr w:rsidR="006770E5">
        <w:trPr>
          <w:trHeight w:val="817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240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восклицательный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людьми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2"/>
                <w:sz w:val="24"/>
              </w:rPr>
              <w:t xml:space="preserve"> общение</w:t>
            </w:r>
          </w:p>
        </w:tc>
      </w:tr>
      <w:tr w:rsidR="006770E5">
        <w:trPr>
          <w:trHeight w:val="817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240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видеоматериалов,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аудиозаписи)</w:t>
            </w:r>
          </w:p>
        </w:tc>
      </w:tr>
      <w:tr w:rsidR="006770E5">
        <w:trPr>
          <w:trHeight w:val="1204"/>
        </w:trPr>
        <w:tc>
          <w:tcPr>
            <w:tcW w:w="1364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tabs>
                <w:tab w:val="left" w:pos="2073"/>
                <w:tab w:val="left" w:pos="3367"/>
                <w:tab w:val="left" w:pos="4702"/>
                <w:tab w:val="left" w:pos="6457"/>
                <w:tab w:val="left" w:pos="7791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 </w:t>
            </w:r>
            <w:r>
              <w:rPr>
                <w:spacing w:val="-2"/>
                <w:sz w:val="24"/>
              </w:rPr>
              <w:t>(приветствие,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прощание,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извинение,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благодарность,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просьбой)</w:t>
            </w:r>
          </w:p>
        </w:tc>
      </w:tr>
      <w:tr w:rsidR="006770E5">
        <w:trPr>
          <w:trHeight w:val="431"/>
        </w:trPr>
        <w:tc>
          <w:tcPr>
            <w:tcW w:w="1364" w:type="dxa"/>
          </w:tcPr>
          <w:p w:rsidR="006770E5" w:rsidRDefault="00E1390B">
            <w:pPr>
              <w:pStyle w:val="TableParagraph"/>
              <w:spacing w:before="47"/>
              <w:ind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6.6</w:t>
            </w:r>
          </w:p>
        </w:tc>
        <w:tc>
          <w:tcPr>
            <w:tcW w:w="8016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</w:t>
            </w:r>
          </w:p>
        </w:tc>
      </w:tr>
    </w:tbl>
    <w:p w:rsidR="006770E5" w:rsidRDefault="00E1390B">
      <w:pPr>
        <w:pStyle w:val="a4"/>
        <w:numPr>
          <w:ilvl w:val="0"/>
          <w:numId w:val="6"/>
        </w:numPr>
        <w:tabs>
          <w:tab w:val="left" w:pos="330"/>
        </w:tabs>
        <w:spacing w:before="61"/>
        <w:ind w:left="33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6770E5" w:rsidRDefault="006770E5">
      <w:pPr>
        <w:pStyle w:val="a3"/>
        <w:spacing w:before="17"/>
        <w:jc w:val="left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6"/>
        <w:gridCol w:w="7995"/>
      </w:tblGrid>
      <w:tr w:rsidR="006770E5">
        <w:trPr>
          <w:trHeight w:val="362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4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70E5">
        <w:trPr>
          <w:trHeight w:val="2363"/>
        </w:trPr>
        <w:tc>
          <w:tcPr>
            <w:tcW w:w="1386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</w:t>
            </w:r>
            <w:r>
              <w:rPr>
                <w:sz w:val="24"/>
              </w:rPr>
              <w:t xml:space="preserve"> мягких согласных звуков, звонких и глухих согласных звуков; шипящие согласные звуки , , , ; обозначение на письме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ё,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ю,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я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классе)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Парные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звуки</w:t>
            </w:r>
          </w:p>
        </w:tc>
      </w:tr>
      <w:tr w:rsidR="006770E5">
        <w:trPr>
          <w:trHeight w:val="1204"/>
        </w:trPr>
        <w:tc>
          <w:tcPr>
            <w:tcW w:w="1386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согласный;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безударный;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согласный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твёрдый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мягкий,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парный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непарный;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непарный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sz w:val="24"/>
              </w:rPr>
              <w:t>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разделительный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ъ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ь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ё,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i/>
                <w:sz w:val="24"/>
              </w:rPr>
              <w:t>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гласных)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стечении</w:t>
            </w:r>
            <w:r>
              <w:rPr>
                <w:spacing w:val="-2"/>
                <w:sz w:val="24"/>
              </w:rPr>
              <w:t xml:space="preserve"> согласных)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словарями</w:t>
            </w:r>
          </w:p>
        </w:tc>
      </w:tr>
      <w:tr w:rsidR="006770E5">
        <w:trPr>
          <w:trHeight w:val="1204"/>
        </w:trPr>
        <w:tc>
          <w:tcPr>
            <w:tcW w:w="1386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Небуквенные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пробел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знак переноса,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абзац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(красная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строка),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изученного)</w:t>
            </w:r>
          </w:p>
        </w:tc>
      </w:tr>
      <w:tr w:rsidR="006770E5">
        <w:trPr>
          <w:trHeight w:val="1204"/>
        </w:trPr>
        <w:tc>
          <w:tcPr>
            <w:tcW w:w="1386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3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отрабатываемом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учебнике)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отработанного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(орфоэпического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учебника)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4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2.2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представление)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pgSz w:w="11910" w:h="16390"/>
          <w:pgMar w:top="1560" w:right="708" w:bottom="1277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6"/>
        <w:gridCol w:w="7995"/>
      </w:tblGrid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2.3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уточнения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наблюдение)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антонимов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4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(морфемика)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6770E5">
        <w:trPr>
          <w:trHeight w:val="1204"/>
        </w:trPr>
        <w:tc>
          <w:tcPr>
            <w:tcW w:w="1386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tabs>
                <w:tab w:val="left" w:pos="2316"/>
                <w:tab w:val="left" w:pos="4116"/>
                <w:tab w:val="left" w:pos="5066"/>
                <w:tab w:val="left" w:pos="6386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Однокоренные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(родственные)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однокоренных</w:t>
            </w:r>
          </w:p>
          <w:p w:rsidR="006770E5" w:rsidRDefault="00E1390B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(родственных)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синонимов, однокоренных слов и слов с омонимичными корнями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случаи)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4"/>
                <w:sz w:val="24"/>
              </w:rPr>
              <w:t xml:space="preserve"> слов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(наблюдение)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(наблюдение)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4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tabs>
                <w:tab w:val="left" w:pos="1112"/>
                <w:tab w:val="left" w:pos="3091"/>
                <w:tab w:val="left" w:pos="4959"/>
                <w:tab w:val="left" w:pos="5813"/>
                <w:tab w:val="left" w:pos="7007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(ознакомление):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(«кто?»,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«что?»),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(ознакомление):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делать?»,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«что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сделать?»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tabs>
                <w:tab w:val="left" w:pos="1144"/>
                <w:tab w:val="left" w:pos="2993"/>
                <w:tab w:val="left" w:pos="4893"/>
                <w:tab w:val="left" w:pos="5780"/>
                <w:tab w:val="left" w:pos="7007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(ознакомление):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(«какой?»,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«какая?»,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«какое?»,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«какие?»),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tabs>
                <w:tab w:val="left" w:pos="1833"/>
                <w:tab w:val="left" w:pos="3165"/>
                <w:tab w:val="left" w:pos="4665"/>
                <w:tab w:val="left" w:pos="5341"/>
                <w:tab w:val="left" w:pos="6896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Предлог.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приставок.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распространённые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без,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над,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4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(повторение)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Отличие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ударение)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5.4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tabs>
                <w:tab w:val="left" w:pos="1273"/>
                <w:tab w:val="left" w:pos="2886"/>
                <w:tab w:val="left" w:pos="3375"/>
                <w:tab w:val="left" w:pos="4097"/>
                <w:tab w:val="left" w:pos="5850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повествовательные,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вопросительные,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побудительные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type w:val="continuous"/>
          <w:pgSz w:w="11910" w:h="16390"/>
          <w:pgMar w:top="1120" w:right="708" w:bottom="967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6"/>
        <w:gridCol w:w="7995"/>
      </w:tblGrid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5.5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tabs>
                <w:tab w:val="left" w:pos="1244"/>
                <w:tab w:val="left" w:pos="2828"/>
                <w:tab w:val="left" w:pos="3287"/>
                <w:tab w:val="left" w:pos="5089"/>
                <w:tab w:val="left" w:pos="6092"/>
                <w:tab w:val="left" w:pos="6631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интонации):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невосклицательные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4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6770E5">
        <w:trPr>
          <w:trHeight w:val="2363"/>
        </w:trPr>
        <w:tc>
          <w:tcPr>
            <w:tcW w:w="1386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i/>
                <w:sz w:val="24"/>
              </w:rPr>
              <w:t xml:space="preserve">жи, ши </w:t>
            </w:r>
            <w:r>
              <w:rPr>
                <w:sz w:val="24"/>
              </w:rPr>
              <w:t>(в</w:t>
            </w:r>
            <w:r>
              <w:rPr>
                <w:sz w:val="24"/>
              </w:rPr>
              <w:t xml:space="preserve"> положении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ударением),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i/>
                <w:sz w:val="24"/>
              </w:rPr>
              <w:t>ча,</w:t>
            </w:r>
            <w:r>
              <w:rPr>
                <w:i/>
                <w:spacing w:val="41"/>
                <w:sz w:val="24"/>
              </w:rPr>
              <w:t xml:space="preserve">  </w:t>
            </w:r>
            <w:r>
              <w:rPr>
                <w:i/>
                <w:sz w:val="24"/>
              </w:rPr>
              <w:t>ща,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i/>
                <w:sz w:val="24"/>
              </w:rPr>
              <w:t>чу,</w:t>
            </w:r>
            <w:r>
              <w:rPr>
                <w:i/>
                <w:spacing w:val="41"/>
                <w:sz w:val="24"/>
              </w:rPr>
              <w:t xml:space="preserve">  </w:t>
            </w:r>
            <w:r>
              <w:rPr>
                <w:i/>
                <w:sz w:val="24"/>
              </w:rPr>
              <w:t>щу</w:t>
            </w:r>
            <w:r>
              <w:rPr>
                <w:sz w:val="24"/>
              </w:rPr>
              <w:t>;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сочетания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i/>
                <w:sz w:val="24"/>
              </w:rPr>
              <w:t>чк,</w:t>
            </w:r>
            <w:r>
              <w:rPr>
                <w:i/>
                <w:spacing w:val="41"/>
                <w:sz w:val="24"/>
              </w:rPr>
              <w:t xml:space="preserve">  </w:t>
            </w:r>
            <w:r>
              <w:rPr>
                <w:i/>
                <w:spacing w:val="-5"/>
                <w:sz w:val="24"/>
              </w:rPr>
              <w:t>чн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классе)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tabs>
                <w:tab w:val="left" w:pos="2604"/>
                <w:tab w:val="left" w:pos="3795"/>
                <w:tab w:val="left" w:pos="4434"/>
                <w:tab w:val="left" w:pos="5771"/>
                <w:tab w:val="left" w:pos="6647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зоркость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возможного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орфограммы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определения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(уточнения)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предложенных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текстов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щн,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нч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tabs>
                <w:tab w:val="left" w:pos="2453"/>
                <w:tab w:val="left" w:pos="3647"/>
                <w:tab w:val="left" w:pos="4144"/>
                <w:tab w:val="left" w:pos="5565"/>
                <w:tab w:val="left" w:pos="6939"/>
                <w:tab w:val="left" w:pos="7766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Непроверяемые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гласные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(перечень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орфографическом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учебника)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собственных: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имена,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отчества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6.12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существительными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4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1204"/>
        </w:trPr>
        <w:tc>
          <w:tcPr>
            <w:tcW w:w="1386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устного</w:t>
            </w:r>
          </w:p>
          <w:p w:rsidR="006770E5" w:rsidRDefault="00E1390B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ответа на заданный вопрос, для выражения собственного мнения)</w:t>
            </w:r>
          </w:p>
        </w:tc>
      </w:tr>
      <w:tr w:rsidR="006770E5">
        <w:trPr>
          <w:trHeight w:val="1590"/>
        </w:trPr>
        <w:tc>
          <w:tcPr>
            <w:tcW w:w="1386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Практическое овладение диалогической формой речи. Умение вести разговор (начать, поддержать, закончить </w:t>
            </w:r>
            <w:r>
              <w:rPr>
                <w:sz w:val="24"/>
              </w:rPr>
              <w:t>разговор, привлечь внимание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</w:tbl>
    <w:p w:rsidR="006770E5" w:rsidRDefault="006770E5">
      <w:pPr>
        <w:pStyle w:val="TableParagraph"/>
        <w:jc w:val="both"/>
        <w:rPr>
          <w:sz w:val="24"/>
        </w:rPr>
        <w:sectPr w:rsidR="006770E5">
          <w:type w:val="continuous"/>
          <w:pgSz w:w="11910" w:h="16390"/>
          <w:pgMar w:top="1120" w:right="708" w:bottom="878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6"/>
        <w:gridCol w:w="7995"/>
      </w:tblGrid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7.3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бытового </w:t>
            </w:r>
            <w:r>
              <w:rPr>
                <w:spacing w:val="-2"/>
                <w:sz w:val="24"/>
              </w:rPr>
              <w:t>общения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вопросов</w:t>
            </w:r>
          </w:p>
        </w:tc>
      </w:tr>
      <w:tr w:rsidR="006770E5">
        <w:trPr>
          <w:trHeight w:val="1204"/>
        </w:trPr>
        <w:tc>
          <w:tcPr>
            <w:tcW w:w="1386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тексте;</w:t>
            </w:r>
          </w:p>
          <w:p w:rsidR="006770E5" w:rsidRDefault="00E1390B">
            <w:pPr>
              <w:pStyle w:val="TableParagraph"/>
              <w:tabs>
                <w:tab w:val="left" w:pos="2724"/>
                <w:tab w:val="left" w:pos="4310"/>
                <w:tab w:val="left" w:pos="4635"/>
                <w:tab w:val="left" w:pos="5559"/>
                <w:tab w:val="left" w:pos="6907"/>
                <w:tab w:val="left" w:pos="7232"/>
              </w:tabs>
              <w:spacing w:before="7" w:line="380" w:lineRule="atLeast"/>
              <w:ind w:left="462" w:right="109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тексте </w:t>
            </w:r>
            <w:r>
              <w:rPr>
                <w:sz w:val="24"/>
              </w:rPr>
              <w:t>законченной мысли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мысль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Заглавие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текстам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(абзацев).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Корректирование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абзацев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(первичное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ознакомление)</w:t>
            </w:r>
          </w:p>
        </w:tc>
      </w:tr>
      <w:tr w:rsidR="006770E5">
        <w:trPr>
          <w:trHeight w:val="431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47"/>
              <w:ind w:right="3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поздравительная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открытка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7.13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"/>
                <w:sz w:val="24"/>
              </w:rPr>
              <w:t xml:space="preserve"> на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7.14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tabs>
                <w:tab w:val="left" w:pos="2232"/>
                <w:tab w:val="left" w:pos="3132"/>
                <w:tab w:val="left" w:pos="3983"/>
                <w:tab w:val="left" w:pos="4768"/>
                <w:tab w:val="left" w:pos="5080"/>
                <w:tab w:val="left" w:pos="6676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вслух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правильной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интонации</w:t>
            </w:r>
          </w:p>
        </w:tc>
      </w:tr>
      <w:tr w:rsidR="006770E5">
        <w:trPr>
          <w:trHeight w:val="817"/>
        </w:trPr>
        <w:tc>
          <w:tcPr>
            <w:tcW w:w="1386" w:type="dxa"/>
          </w:tcPr>
          <w:p w:rsidR="006770E5" w:rsidRDefault="00E1390B">
            <w:pPr>
              <w:pStyle w:val="TableParagraph"/>
              <w:spacing w:before="240"/>
              <w:ind w:right="3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7.15</w:t>
            </w:r>
          </w:p>
        </w:tc>
        <w:tc>
          <w:tcPr>
            <w:tcW w:w="7995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</w:tr>
    </w:tbl>
    <w:p w:rsidR="006770E5" w:rsidRDefault="006770E5">
      <w:pPr>
        <w:pStyle w:val="a3"/>
        <w:spacing w:before="181"/>
        <w:jc w:val="left"/>
        <w:rPr>
          <w:b/>
        </w:rPr>
      </w:pPr>
    </w:p>
    <w:p w:rsidR="006770E5" w:rsidRDefault="00E1390B">
      <w:pPr>
        <w:pStyle w:val="a4"/>
        <w:numPr>
          <w:ilvl w:val="0"/>
          <w:numId w:val="6"/>
        </w:numPr>
        <w:tabs>
          <w:tab w:val="left" w:pos="330"/>
        </w:tabs>
        <w:ind w:left="33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6770E5" w:rsidRDefault="006770E5">
      <w:pPr>
        <w:pStyle w:val="a3"/>
        <w:spacing w:before="17"/>
        <w:jc w:val="left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7"/>
        <w:gridCol w:w="7983"/>
      </w:tblGrid>
      <w:tr w:rsidR="006770E5">
        <w:trPr>
          <w:trHeight w:val="362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70E5">
        <w:trPr>
          <w:trHeight w:val="1976"/>
        </w:trPr>
        <w:tc>
          <w:tcPr>
            <w:tcW w:w="1397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ъ</w:t>
            </w:r>
            <w:r>
              <w:rPr>
                <w:sz w:val="24"/>
              </w:rPr>
              <w:t>,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условия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использования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письме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разделительных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tabs>
                <w:tab w:val="left" w:pos="2156"/>
                <w:tab w:val="left" w:pos="3459"/>
                <w:tab w:val="left" w:pos="3875"/>
                <w:tab w:val="left" w:pos="5336"/>
                <w:tab w:val="left" w:pos="6387"/>
                <w:tab w:val="left" w:pos="6788"/>
                <w:tab w:val="left" w:pos="7761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звукового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разделительными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ъ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согласными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type w:val="continuous"/>
          <w:pgSz w:w="11910" w:h="16390"/>
          <w:pgMar w:top="1120" w:right="708" w:bottom="1030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7"/>
        <w:gridCol w:w="7983"/>
      </w:tblGrid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1.3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справочниками,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каталогами</w:t>
            </w:r>
          </w:p>
        </w:tc>
      </w:tr>
      <w:tr w:rsidR="006770E5">
        <w:trPr>
          <w:trHeight w:val="1204"/>
        </w:trPr>
        <w:tc>
          <w:tcPr>
            <w:tcW w:w="1397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Нормы произношения звуков и сочетаний звуков; ударение в словах в соответствии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отрабатываемом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учебнике)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Устаревшие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(морфемика)</w:t>
            </w:r>
          </w:p>
        </w:tc>
      </w:tr>
      <w:tr w:rsidR="006770E5">
        <w:trPr>
          <w:trHeight w:val="1976"/>
        </w:trPr>
        <w:tc>
          <w:tcPr>
            <w:tcW w:w="1397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Корень как обязательная часть </w:t>
            </w:r>
            <w:r>
              <w:rPr>
                <w:sz w:val="24"/>
              </w:rPr>
              <w:t>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корнями;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случаи);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</w:t>
            </w:r>
            <w:r>
              <w:rPr>
                <w:sz w:val="24"/>
              </w:rPr>
              <w:t>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Корень,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Нулевое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tabs>
                <w:tab w:val="left" w:pos="1859"/>
                <w:tab w:val="left" w:pos="2230"/>
                <w:tab w:val="left" w:pos="3174"/>
                <w:tab w:val="left" w:pos="3539"/>
                <w:tab w:val="left" w:pos="4985"/>
                <w:tab w:val="left" w:pos="6676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однозначно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выделяемыми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морфемами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окончания,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суффикса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существительное: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4.4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tabs>
                <w:tab w:val="left" w:pos="1341"/>
                <w:tab w:val="left" w:pos="2060"/>
                <w:tab w:val="left" w:pos="4145"/>
                <w:tab w:val="left" w:pos="5695"/>
                <w:tab w:val="left" w:pos="6696"/>
                <w:tab w:val="left" w:pos="7014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Падеж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падежа,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котором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употреблено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(склонение).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3го</w:t>
            </w:r>
            <w:r>
              <w:rPr>
                <w:spacing w:val="-2"/>
                <w:sz w:val="24"/>
              </w:rPr>
              <w:t xml:space="preserve"> склонений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одушевлённые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неодушевлённые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прилагательное: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6770E5" w:rsidRDefault="00E1390B">
            <w:pPr>
              <w:pStyle w:val="TableParagraph"/>
              <w:tabs>
                <w:tab w:val="left" w:pos="2002"/>
                <w:tab w:val="left" w:pos="2954"/>
                <w:tab w:val="left" w:pos="3843"/>
                <w:tab w:val="left" w:pos="5802"/>
                <w:tab w:val="left" w:pos="6271"/>
                <w:tab w:val="left" w:pos="7224"/>
              </w:tabs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имени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type w:val="continuous"/>
          <w:pgSz w:w="11910" w:h="16390"/>
          <w:pgMar w:top="1120" w:right="708" w:bottom="1259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7"/>
        <w:gridCol w:w="7983"/>
      </w:tblGrid>
      <w:tr w:rsidR="006770E5">
        <w:trPr>
          <w:trHeight w:val="431"/>
        </w:trPr>
        <w:tc>
          <w:tcPr>
            <w:tcW w:w="1397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существительного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родам,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(кроме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-ий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-ов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-ин</w:t>
            </w:r>
            <w:r>
              <w:rPr>
                <w:sz w:val="24"/>
              </w:rPr>
              <w:t>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прилагательных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представление)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неоправданных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повторов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Глагол: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Настоящее,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4.15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4.16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4.17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(синтаксических)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сказуемое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виды)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нераспространённые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но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союзов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6770E5">
        <w:trPr>
          <w:trHeight w:val="2363"/>
        </w:trPr>
        <w:tc>
          <w:tcPr>
            <w:tcW w:w="1397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</w:t>
            </w:r>
            <w:r>
              <w:rPr>
                <w:sz w:val="24"/>
              </w:rPr>
              <w:t xml:space="preserve"> орфографической задачи в зависимости от места орфограммы в слове; контроль и самоконтроль при проверке собственных и предложенных текстов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(повторение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применение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новом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орфографическом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материале)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tabs>
                <w:tab w:val="left" w:pos="2389"/>
                <w:tab w:val="left" w:pos="4675"/>
                <w:tab w:val="left" w:pos="5844"/>
                <w:tab w:val="left" w:pos="6570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орфографического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определения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(уточнения)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твёрдый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Непроизносимые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type w:val="continuous"/>
          <w:pgSz w:w="11910" w:h="16390"/>
          <w:pgMar w:top="1120" w:right="708" w:bottom="1159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7"/>
        <w:gridCol w:w="7983"/>
      </w:tblGrid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6.5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наблюдения)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(на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наблюдения)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местоимениями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tabs>
                <w:tab w:val="left" w:pos="2451"/>
                <w:tab w:val="left" w:pos="3644"/>
                <w:tab w:val="left" w:pos="4138"/>
                <w:tab w:val="left" w:pos="5558"/>
                <w:tab w:val="left" w:pos="6929"/>
                <w:tab w:val="left" w:pos="7755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Непроверяемые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гласные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(перечень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орфографическом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учебника)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частицы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глаголами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этикета: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приглашение,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просьба,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извинение,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бытового </w:t>
            </w:r>
            <w:r>
              <w:rPr>
                <w:spacing w:val="-2"/>
                <w:sz w:val="24"/>
              </w:rPr>
              <w:t>общения</w:t>
            </w:r>
          </w:p>
        </w:tc>
      </w:tr>
      <w:tr w:rsidR="006770E5">
        <w:trPr>
          <w:trHeight w:val="1976"/>
        </w:trPr>
        <w:tc>
          <w:tcPr>
            <w:tcW w:w="1397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координировать)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плохо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владеющими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языком</w:t>
            </w:r>
          </w:p>
        </w:tc>
      </w:tr>
      <w:tr w:rsidR="006770E5">
        <w:trPr>
          <w:trHeight w:val="1590"/>
        </w:trPr>
        <w:tc>
          <w:tcPr>
            <w:tcW w:w="1397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и продолжение работы с текстом, начатой во 2 классе: признаки текста, </w:t>
            </w:r>
            <w:r>
              <w:rPr>
                <w:sz w:val="24"/>
              </w:rPr>
              <w:t>тема текста, основная мысль текста, заголовок, корректирование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абзацев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заданному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плану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предложений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тексте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помощью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личных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местоимений,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синонимов,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но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</w:t>
            </w:r>
          </w:p>
        </w:tc>
      </w:tr>
      <w:tr w:rsidR="006770E5">
        <w:trPr>
          <w:trHeight w:val="817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240"/>
              <w:ind w:right="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4"/>
                <w:sz w:val="24"/>
              </w:rPr>
              <w:t xml:space="preserve"> типа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2"/>
                <w:sz w:val="24"/>
              </w:rPr>
              <w:t xml:space="preserve"> объявления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составленному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type w:val="continuous"/>
          <w:pgSz w:w="11910" w:h="16390"/>
          <w:pgMar w:top="1120" w:right="708" w:bottom="1023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7"/>
        <w:gridCol w:w="7983"/>
      </w:tblGrid>
      <w:tr w:rsidR="006770E5">
        <w:trPr>
          <w:trHeight w:val="431"/>
        </w:trPr>
        <w:tc>
          <w:tcPr>
            <w:tcW w:w="1397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плану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Изучающее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</w:tr>
      <w:tr w:rsidR="006770E5">
        <w:trPr>
          <w:trHeight w:val="431"/>
        </w:trPr>
        <w:tc>
          <w:tcPr>
            <w:tcW w:w="1397" w:type="dxa"/>
          </w:tcPr>
          <w:p w:rsidR="006770E5" w:rsidRDefault="00E1390B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7.13</w:t>
            </w:r>
          </w:p>
        </w:tc>
        <w:tc>
          <w:tcPr>
            <w:tcW w:w="7983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ознакомительного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</w:tbl>
    <w:p w:rsidR="006770E5" w:rsidRDefault="006770E5">
      <w:pPr>
        <w:pStyle w:val="a3"/>
        <w:spacing w:before="175"/>
        <w:jc w:val="left"/>
        <w:rPr>
          <w:b/>
        </w:rPr>
      </w:pPr>
    </w:p>
    <w:p w:rsidR="006770E5" w:rsidRDefault="00E1390B">
      <w:pPr>
        <w:pStyle w:val="a4"/>
        <w:numPr>
          <w:ilvl w:val="0"/>
          <w:numId w:val="6"/>
        </w:numPr>
        <w:tabs>
          <w:tab w:val="left" w:pos="330"/>
        </w:tabs>
        <w:ind w:left="33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6770E5" w:rsidRDefault="006770E5">
      <w:pPr>
        <w:pStyle w:val="a3"/>
        <w:spacing w:before="17"/>
        <w:jc w:val="left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7984"/>
      </w:tblGrid>
      <w:tr w:rsidR="006770E5">
        <w:trPr>
          <w:trHeight w:val="362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4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Характеристика,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параметрам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Звукобуквенный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алгоритму)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6770E5">
        <w:trPr>
          <w:trHeight w:val="1204"/>
        </w:trPr>
        <w:tc>
          <w:tcPr>
            <w:tcW w:w="1395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Нормы произношения звуков и сочетаний звуков; ударение в словах в соответствии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отрабатываемом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учебнике)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tabs>
                <w:tab w:val="left" w:pos="2313"/>
                <w:tab w:val="left" w:pos="4183"/>
                <w:tab w:val="left" w:pos="5401"/>
                <w:tab w:val="left" w:pos="6606"/>
                <w:tab w:val="left" w:pos="7492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орфоэпических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определении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4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случаи)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2.2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использованием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речи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фразеологизмов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(простые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случаи)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4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(морфемика)</w:t>
            </w:r>
          </w:p>
        </w:tc>
      </w:tr>
      <w:tr w:rsidR="006770E5">
        <w:trPr>
          <w:trHeight w:val="1204"/>
        </w:trPr>
        <w:tc>
          <w:tcPr>
            <w:tcW w:w="1395" w:type="dxa"/>
          </w:tcPr>
          <w:p w:rsidR="006770E5" w:rsidRDefault="006770E5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spacing w:before="1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tabs>
                <w:tab w:val="left" w:pos="1421"/>
                <w:tab w:val="left" w:pos="2927"/>
                <w:tab w:val="left" w:pos="3694"/>
                <w:tab w:val="left" w:pos="5034"/>
                <w:tab w:val="left" w:pos="5394"/>
                <w:tab w:val="left" w:pos="6327"/>
                <w:tab w:val="left" w:pos="6681"/>
              </w:tabs>
              <w:spacing w:before="47" w:line="336" w:lineRule="auto"/>
              <w:ind w:left="462" w:right="106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изменяемых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однозначно </w:t>
            </w:r>
            <w:r>
              <w:rPr>
                <w:sz w:val="24"/>
              </w:rPr>
              <w:t>выделяемыми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морфемами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окончания,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корня,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приставки,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суффикса</w:t>
            </w:r>
          </w:p>
          <w:p w:rsidR="006770E5" w:rsidRDefault="00E1390B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4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служебные</w:t>
            </w:r>
          </w:p>
        </w:tc>
      </w:tr>
      <w:tr w:rsidR="006770E5">
        <w:trPr>
          <w:trHeight w:val="818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1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tabs>
                <w:tab w:val="left" w:pos="1098"/>
                <w:tab w:val="left" w:pos="3123"/>
                <w:tab w:val="left" w:pos="4438"/>
                <w:tab w:val="left" w:pos="5153"/>
                <w:tab w:val="left" w:pos="7173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существительное.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(кроме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-мя</w:t>
            </w:r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-ий</w:t>
            </w:r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-ие</w:t>
            </w:r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-ия</w:t>
            </w:r>
            <w:r>
              <w:rPr>
                <w:sz w:val="24"/>
              </w:rPr>
              <w:t>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-ья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гостья</w:t>
            </w:r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ье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7984"/>
      </w:tblGrid>
      <w:tr w:rsidR="006770E5">
        <w:trPr>
          <w:trHeight w:val="1204"/>
        </w:trPr>
        <w:tc>
          <w:tcPr>
            <w:tcW w:w="1395" w:type="dxa"/>
          </w:tcPr>
          <w:p w:rsidR="006770E5" w:rsidRDefault="006770E5">
            <w:pPr>
              <w:pStyle w:val="TableParagraph"/>
              <w:rPr>
                <w:sz w:val="24"/>
              </w:rPr>
            </w:pP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i/>
                <w:sz w:val="24"/>
              </w:rPr>
              <w:t>ожерелье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числе;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:rsidR="006770E5" w:rsidRDefault="00E1390B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ов</w:t>
            </w:r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-ин</w:t>
            </w:r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-ий</w:t>
            </w:r>
            <w:r>
              <w:rPr>
                <w:sz w:val="24"/>
              </w:rPr>
              <w:t>);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1-го,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2-го, 3го склонений (повторение изученного)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Несклоняемые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(повторение)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(повторение)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множественного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Глагол.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будущем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(спряжение)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0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І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ІІ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спряжения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глаголов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0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0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Предлог.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(повторение)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0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Союз;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союзы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0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(повторение)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4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70E5">
        <w:trPr>
          <w:trHeight w:val="2556"/>
        </w:trPr>
        <w:tc>
          <w:tcPr>
            <w:tcW w:w="1395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 w:line="312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Слово, сочетание слов (словосочетание) и предложение, осознание их сходства и </w:t>
            </w:r>
            <w:r>
              <w:rPr>
                <w:sz w:val="24"/>
              </w:rPr>
              <w:t>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опросов);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нераспространённые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  <w:tr w:rsidR="006770E5">
        <w:trPr>
          <w:trHeight w:val="1121"/>
        </w:trPr>
        <w:tc>
          <w:tcPr>
            <w:tcW w:w="1395" w:type="dxa"/>
          </w:tcPr>
          <w:p w:rsidR="006770E5" w:rsidRDefault="006770E5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членами: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770E5" w:rsidRDefault="00E1390B">
            <w:pPr>
              <w:pStyle w:val="TableParagraph"/>
              <w:spacing w:line="36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одиночным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tabs>
                <w:tab w:val="left" w:pos="6816"/>
              </w:tabs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предложения: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сложносочинённые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союзами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i/>
                <w:spacing w:val="-5"/>
                <w:sz w:val="24"/>
              </w:rPr>
              <w:t>но</w:t>
            </w:r>
            <w:r>
              <w:rPr>
                <w:spacing w:val="-5"/>
                <w:sz w:val="24"/>
              </w:rPr>
              <w:t>;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терминов)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type w:val="continuous"/>
          <w:pgSz w:w="11910" w:h="16390"/>
          <w:pgMar w:top="1120" w:right="708" w:bottom="1297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7984"/>
      </w:tblGrid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4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классах</w:t>
            </w:r>
          </w:p>
        </w:tc>
      </w:tr>
      <w:tr w:rsidR="006770E5">
        <w:trPr>
          <w:trHeight w:val="1976"/>
        </w:trPr>
        <w:tc>
          <w:tcPr>
            <w:tcW w:w="1395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проверке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собственных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предложенных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текстов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материале)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tabs>
                <w:tab w:val="left" w:pos="2390"/>
                <w:tab w:val="left" w:pos="4676"/>
                <w:tab w:val="left" w:pos="5846"/>
                <w:tab w:val="left" w:pos="6572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орфографического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определения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(уточнения)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70E5">
        <w:trPr>
          <w:trHeight w:val="1590"/>
        </w:trPr>
        <w:tc>
          <w:tcPr>
            <w:tcW w:w="1395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i/>
                <w:sz w:val="24"/>
              </w:rPr>
              <w:t>-мя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-ий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-ие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-ия</w:t>
            </w:r>
            <w:r>
              <w:rPr>
                <w:sz w:val="24"/>
              </w:rPr>
              <w:t xml:space="preserve">, на </w:t>
            </w:r>
            <w:r>
              <w:rPr>
                <w:i/>
                <w:sz w:val="24"/>
              </w:rPr>
              <w:t xml:space="preserve">-ья </w:t>
            </w:r>
            <w:r>
              <w:rPr>
                <w:sz w:val="24"/>
              </w:rPr>
              <w:t xml:space="preserve">типа </w:t>
            </w:r>
            <w:r>
              <w:rPr>
                <w:i/>
                <w:sz w:val="24"/>
              </w:rPr>
              <w:t>гостья</w:t>
            </w:r>
            <w:r>
              <w:rPr>
                <w:sz w:val="24"/>
              </w:rPr>
              <w:t xml:space="preserve">, на </w:t>
            </w:r>
            <w:r>
              <w:rPr>
                <w:i/>
                <w:sz w:val="24"/>
              </w:rPr>
              <w:t xml:space="preserve">ье </w:t>
            </w:r>
            <w:r>
              <w:rPr>
                <w:sz w:val="24"/>
              </w:rPr>
              <w:t xml:space="preserve">типа </w:t>
            </w:r>
            <w:r>
              <w:rPr>
                <w:i/>
                <w:sz w:val="24"/>
              </w:rPr>
              <w:t>ожерелье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-ов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-ин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>ий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2го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>тся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tabs>
                <w:tab w:val="left" w:pos="1322"/>
                <w:tab w:val="left" w:pos="2794"/>
                <w:tab w:val="left" w:pos="3166"/>
                <w:tab w:val="left" w:pos="4901"/>
                <w:tab w:val="left" w:pos="5266"/>
                <w:tab w:val="left" w:pos="6947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однородными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членами,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соединёнными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0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6.10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препинания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сложном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предложении,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состоящем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двух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(наблюдение)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0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(наблюдение)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4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1590"/>
        </w:trPr>
        <w:tc>
          <w:tcPr>
            <w:tcW w:w="1395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и продолжение работы, начатой в предыдущих классах: </w:t>
            </w:r>
            <w:r>
              <w:rPr>
                <w:sz w:val="24"/>
              </w:rPr>
              <w:t>ситуации устного и письменного общения (письмо, поздравительная открытка,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монолог;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заголовке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точности,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правильности,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70E5">
        <w:trPr>
          <w:trHeight w:val="817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240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tabs>
                <w:tab w:val="left" w:pos="1819"/>
                <w:tab w:val="left" w:pos="3261"/>
                <w:tab w:val="left" w:pos="4224"/>
                <w:tab w:val="left" w:pos="4566"/>
                <w:tab w:val="left" w:pos="6057"/>
                <w:tab w:val="left" w:pos="7156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(подробный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текста;</w:t>
            </w:r>
          </w:p>
          <w:p w:rsidR="006770E5" w:rsidRDefault="00E1390B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текста)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</w:tbl>
    <w:p w:rsidR="006770E5" w:rsidRDefault="006770E5">
      <w:pPr>
        <w:pStyle w:val="TableParagraph"/>
        <w:rPr>
          <w:sz w:val="24"/>
        </w:rPr>
        <w:sectPr w:rsidR="006770E5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7984"/>
      </w:tblGrid>
      <w:tr w:rsidR="006770E5">
        <w:trPr>
          <w:trHeight w:val="1590"/>
        </w:trPr>
        <w:tc>
          <w:tcPr>
            <w:tcW w:w="1395" w:type="dxa"/>
          </w:tcPr>
          <w:p w:rsidR="006770E5" w:rsidRDefault="006770E5">
            <w:pPr>
              <w:pStyle w:val="TableParagraph"/>
              <w:rPr>
                <w:b/>
                <w:sz w:val="24"/>
              </w:rPr>
            </w:pPr>
          </w:p>
          <w:p w:rsidR="006770E5" w:rsidRDefault="006770E5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70E5" w:rsidRDefault="00E1390B">
            <w:pPr>
              <w:pStyle w:val="TableParagraph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Изучающее чтение. Поиск информации, заданной в </w:t>
            </w:r>
            <w:r>
              <w:rPr>
                <w:sz w:val="24"/>
              </w:rPr>
              <w:t>тексте в явном виде. Формулирование простых выводов на основе информации, содержащейся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70E5" w:rsidRDefault="00E1390B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информации</w:t>
            </w:r>
          </w:p>
        </w:tc>
      </w:tr>
      <w:tr w:rsidR="006770E5">
        <w:trPr>
          <w:trHeight w:val="431"/>
        </w:trPr>
        <w:tc>
          <w:tcPr>
            <w:tcW w:w="1395" w:type="dxa"/>
          </w:tcPr>
          <w:p w:rsidR="006770E5" w:rsidRDefault="00E1390B">
            <w:pPr>
              <w:pStyle w:val="TableParagraph"/>
              <w:spacing w:before="47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7984" w:type="dxa"/>
          </w:tcPr>
          <w:p w:rsidR="006770E5" w:rsidRDefault="00E1390B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Ознакомительное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</w:t>
            </w:r>
          </w:p>
        </w:tc>
      </w:tr>
    </w:tbl>
    <w:p w:rsidR="006770E5" w:rsidRDefault="006770E5">
      <w:pPr>
        <w:pStyle w:val="a3"/>
        <w:jc w:val="left"/>
        <w:rPr>
          <w:b/>
          <w:sz w:val="24"/>
        </w:rPr>
      </w:pPr>
    </w:p>
    <w:p w:rsidR="006770E5" w:rsidRDefault="006770E5">
      <w:pPr>
        <w:pStyle w:val="a3"/>
        <w:jc w:val="left"/>
        <w:rPr>
          <w:b/>
          <w:sz w:val="24"/>
        </w:rPr>
      </w:pPr>
    </w:p>
    <w:p w:rsidR="006770E5" w:rsidRDefault="006770E5">
      <w:pPr>
        <w:pStyle w:val="a3"/>
        <w:jc w:val="left"/>
        <w:rPr>
          <w:b/>
          <w:sz w:val="24"/>
        </w:rPr>
      </w:pPr>
    </w:p>
    <w:p w:rsidR="006770E5" w:rsidRDefault="006770E5">
      <w:pPr>
        <w:pStyle w:val="a3"/>
        <w:jc w:val="left"/>
        <w:rPr>
          <w:b/>
          <w:sz w:val="24"/>
        </w:rPr>
      </w:pPr>
    </w:p>
    <w:p w:rsidR="006770E5" w:rsidRDefault="00E1390B">
      <w:pPr>
        <w:spacing w:line="448" w:lineRule="auto"/>
        <w:ind w:right="799"/>
        <w:rPr>
          <w:sz w:val="24"/>
        </w:rPr>
      </w:pPr>
      <w:r>
        <w:rPr>
          <w:sz w:val="24"/>
        </w:rPr>
        <w:t>У</w:t>
      </w:r>
      <w:r>
        <w:rPr>
          <w:sz w:val="24"/>
        </w:rPr>
        <w:t>БНО-МЕТОДИЧЕСКОЕ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ПРОЦЕССА ОБЯЗАТЕЛЬНЫЕ УЧЕБНЫЕ МАТЕРИАЛЫ ДЛЯ УЧЕНИКА</w:t>
      </w:r>
    </w:p>
    <w:p w:rsidR="006770E5" w:rsidRDefault="00E1390B">
      <w:pPr>
        <w:pStyle w:val="a4"/>
        <w:numPr>
          <w:ilvl w:val="0"/>
          <w:numId w:val="7"/>
        </w:numPr>
        <w:tabs>
          <w:tab w:val="left" w:pos="708"/>
        </w:tabs>
        <w:spacing w:before="3" w:line="448" w:lineRule="auto"/>
        <w:ind w:left="0" w:right="2519" w:firstLine="0"/>
        <w:jc w:val="left"/>
        <w:rPr>
          <w:sz w:val="24"/>
        </w:rPr>
      </w:pPr>
      <w:r>
        <w:rPr>
          <w:sz w:val="24"/>
        </w:rPr>
        <w:t>Азбука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частях),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4"/>
          <w:sz w:val="24"/>
        </w:rPr>
        <w:t xml:space="preserve"> </w:t>
      </w:r>
      <w:r>
        <w:rPr>
          <w:sz w:val="24"/>
        </w:rPr>
        <w:t>Горецкий</w:t>
      </w:r>
      <w:r>
        <w:rPr>
          <w:spacing w:val="-4"/>
          <w:sz w:val="24"/>
        </w:rPr>
        <w:t xml:space="preserve"> </w:t>
      </w:r>
      <w:r>
        <w:rPr>
          <w:sz w:val="24"/>
        </w:rPr>
        <w:t>В.Г.,</w:t>
      </w:r>
      <w:r>
        <w:rPr>
          <w:spacing w:val="-4"/>
          <w:sz w:val="24"/>
        </w:rPr>
        <w:t xml:space="preserve"> </w:t>
      </w:r>
      <w:r>
        <w:rPr>
          <w:sz w:val="24"/>
        </w:rPr>
        <w:t>Кирюшкин</w:t>
      </w:r>
      <w:r>
        <w:rPr>
          <w:spacing w:val="-4"/>
          <w:sz w:val="24"/>
        </w:rPr>
        <w:t xml:space="preserve"> </w:t>
      </w:r>
      <w:r>
        <w:rPr>
          <w:sz w:val="24"/>
        </w:rPr>
        <w:t>В.А., Виноградская</w:t>
      </w:r>
      <w:r>
        <w:rPr>
          <w:spacing w:val="-7"/>
          <w:sz w:val="24"/>
        </w:rPr>
        <w:t xml:space="preserve"> </w:t>
      </w:r>
      <w:r>
        <w:rPr>
          <w:sz w:val="24"/>
        </w:rPr>
        <w:t>Л.А.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другие,</w:t>
      </w:r>
      <w:r>
        <w:rPr>
          <w:spacing w:val="-7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«Издательство</w:t>
      </w:r>
    </w:p>
    <w:p w:rsidR="006770E5" w:rsidRDefault="00E1390B">
      <w:pPr>
        <w:spacing w:before="2"/>
        <w:rPr>
          <w:sz w:val="24"/>
        </w:rPr>
      </w:pPr>
      <w:r>
        <w:rPr>
          <w:spacing w:val="-2"/>
          <w:sz w:val="24"/>
        </w:rPr>
        <w:t>«Просвещение»</w:t>
      </w:r>
    </w:p>
    <w:p w:rsidR="006770E5" w:rsidRDefault="00E1390B">
      <w:pPr>
        <w:pStyle w:val="a4"/>
        <w:numPr>
          <w:ilvl w:val="0"/>
          <w:numId w:val="7"/>
        </w:numPr>
        <w:tabs>
          <w:tab w:val="left" w:pos="708"/>
        </w:tabs>
        <w:spacing w:before="242" w:line="276" w:lineRule="auto"/>
        <w:ind w:left="0" w:right="605" w:firstLine="0"/>
        <w:jc w:val="left"/>
        <w:rPr>
          <w:sz w:val="24"/>
        </w:rPr>
      </w:pP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частях),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4"/>
          <w:sz w:val="24"/>
        </w:rPr>
        <w:t xml:space="preserve"> </w:t>
      </w:r>
      <w:r>
        <w:rPr>
          <w:sz w:val="24"/>
        </w:rPr>
        <w:t>Канакина</w:t>
      </w:r>
      <w:r>
        <w:rPr>
          <w:spacing w:val="-4"/>
          <w:sz w:val="24"/>
        </w:rPr>
        <w:t xml:space="preserve"> </w:t>
      </w:r>
      <w:r>
        <w:rPr>
          <w:sz w:val="24"/>
        </w:rPr>
        <w:t>В.П.,</w:t>
      </w:r>
      <w:r>
        <w:rPr>
          <w:spacing w:val="-4"/>
          <w:sz w:val="24"/>
        </w:rPr>
        <w:t xml:space="preserve"> </w:t>
      </w:r>
      <w:r>
        <w:rPr>
          <w:sz w:val="24"/>
        </w:rPr>
        <w:t>Горецкий</w:t>
      </w:r>
      <w:r>
        <w:rPr>
          <w:spacing w:val="-4"/>
          <w:sz w:val="24"/>
        </w:rPr>
        <w:t xml:space="preserve"> </w:t>
      </w:r>
      <w:r>
        <w:rPr>
          <w:sz w:val="24"/>
        </w:rPr>
        <w:t>В.Г.,</w:t>
      </w:r>
      <w:r>
        <w:rPr>
          <w:spacing w:val="-4"/>
          <w:sz w:val="24"/>
        </w:rPr>
        <w:t xml:space="preserve"> </w:t>
      </w:r>
      <w:r>
        <w:rPr>
          <w:sz w:val="24"/>
        </w:rPr>
        <w:t>Акционерное общество «Издательство «Просвещение»</w:t>
      </w:r>
    </w:p>
    <w:p w:rsidR="006770E5" w:rsidRDefault="00E1390B">
      <w:pPr>
        <w:pStyle w:val="a4"/>
        <w:numPr>
          <w:ilvl w:val="0"/>
          <w:numId w:val="7"/>
        </w:numPr>
        <w:tabs>
          <w:tab w:val="left" w:pos="708"/>
        </w:tabs>
        <w:spacing w:before="71" w:line="276" w:lineRule="auto"/>
        <w:ind w:left="0" w:right="605" w:firstLine="0"/>
        <w:jc w:val="left"/>
        <w:rPr>
          <w:sz w:val="24"/>
        </w:rPr>
      </w:pP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частях),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4"/>
          <w:sz w:val="24"/>
        </w:rPr>
        <w:t xml:space="preserve"> </w:t>
      </w:r>
      <w:r>
        <w:rPr>
          <w:sz w:val="24"/>
        </w:rPr>
        <w:t>Канакина</w:t>
      </w:r>
      <w:r>
        <w:rPr>
          <w:spacing w:val="-4"/>
          <w:sz w:val="24"/>
        </w:rPr>
        <w:t xml:space="preserve"> </w:t>
      </w:r>
      <w:r>
        <w:rPr>
          <w:sz w:val="24"/>
        </w:rPr>
        <w:t>В.П.,</w:t>
      </w:r>
      <w:r>
        <w:rPr>
          <w:spacing w:val="-4"/>
          <w:sz w:val="24"/>
        </w:rPr>
        <w:t xml:space="preserve"> </w:t>
      </w:r>
      <w:r>
        <w:rPr>
          <w:sz w:val="24"/>
        </w:rPr>
        <w:t>Горецкий</w:t>
      </w:r>
      <w:r>
        <w:rPr>
          <w:spacing w:val="-4"/>
          <w:sz w:val="24"/>
        </w:rPr>
        <w:t xml:space="preserve"> </w:t>
      </w:r>
      <w:r>
        <w:rPr>
          <w:sz w:val="24"/>
        </w:rPr>
        <w:t>В.Г.,</w:t>
      </w:r>
      <w:r>
        <w:rPr>
          <w:spacing w:val="-4"/>
          <w:sz w:val="24"/>
        </w:rPr>
        <w:t xml:space="preserve"> </w:t>
      </w:r>
      <w:r>
        <w:rPr>
          <w:sz w:val="24"/>
        </w:rPr>
        <w:t>Акционерное общество «Издательство «Просвещение»</w:t>
      </w:r>
    </w:p>
    <w:p w:rsidR="006770E5" w:rsidRDefault="00E1390B">
      <w:pPr>
        <w:pStyle w:val="a4"/>
        <w:numPr>
          <w:ilvl w:val="0"/>
          <w:numId w:val="7"/>
        </w:numPr>
        <w:tabs>
          <w:tab w:val="left" w:pos="708"/>
        </w:tabs>
        <w:spacing w:before="200" w:line="276" w:lineRule="auto"/>
        <w:ind w:left="0" w:right="605" w:firstLine="0"/>
        <w:jc w:val="left"/>
        <w:rPr>
          <w:sz w:val="24"/>
        </w:rPr>
      </w:pP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частях),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4"/>
          <w:sz w:val="24"/>
        </w:rPr>
        <w:t xml:space="preserve"> </w:t>
      </w:r>
      <w:r>
        <w:rPr>
          <w:sz w:val="24"/>
        </w:rPr>
        <w:t>Канакина</w:t>
      </w:r>
      <w:r>
        <w:rPr>
          <w:spacing w:val="-4"/>
          <w:sz w:val="24"/>
        </w:rPr>
        <w:t xml:space="preserve"> </w:t>
      </w:r>
      <w:r>
        <w:rPr>
          <w:sz w:val="24"/>
        </w:rPr>
        <w:t>В.П.,</w:t>
      </w:r>
      <w:r>
        <w:rPr>
          <w:spacing w:val="-4"/>
          <w:sz w:val="24"/>
        </w:rPr>
        <w:t xml:space="preserve"> </w:t>
      </w:r>
      <w:r>
        <w:rPr>
          <w:sz w:val="24"/>
        </w:rPr>
        <w:t>Горецкий</w:t>
      </w:r>
      <w:r>
        <w:rPr>
          <w:spacing w:val="-4"/>
          <w:sz w:val="24"/>
        </w:rPr>
        <w:t xml:space="preserve"> </w:t>
      </w:r>
      <w:r>
        <w:rPr>
          <w:sz w:val="24"/>
        </w:rPr>
        <w:t>В.Г.,</w:t>
      </w:r>
      <w:r>
        <w:rPr>
          <w:spacing w:val="-4"/>
          <w:sz w:val="24"/>
        </w:rPr>
        <w:t xml:space="preserve"> </w:t>
      </w:r>
      <w:r>
        <w:rPr>
          <w:sz w:val="24"/>
        </w:rPr>
        <w:t>Акционерное общество «Издательство «Просвещение»</w:t>
      </w:r>
    </w:p>
    <w:p w:rsidR="006770E5" w:rsidRDefault="006770E5">
      <w:pPr>
        <w:pStyle w:val="a3"/>
        <w:jc w:val="left"/>
        <w:rPr>
          <w:sz w:val="24"/>
        </w:rPr>
      </w:pPr>
    </w:p>
    <w:p w:rsidR="006770E5" w:rsidRDefault="006770E5">
      <w:pPr>
        <w:pStyle w:val="a3"/>
        <w:spacing w:before="130"/>
        <w:jc w:val="left"/>
        <w:rPr>
          <w:sz w:val="24"/>
        </w:rPr>
      </w:pPr>
    </w:p>
    <w:p w:rsidR="006770E5" w:rsidRDefault="00E1390B">
      <w:pPr>
        <w:spacing w:before="1"/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УЧИТЕЛЯ</w:t>
      </w:r>
    </w:p>
    <w:p w:rsidR="006770E5" w:rsidRDefault="00E1390B">
      <w:pPr>
        <w:spacing w:before="241" w:line="276" w:lineRule="auto"/>
        <w:rPr>
          <w:sz w:val="24"/>
        </w:rPr>
      </w:pPr>
      <w:r>
        <w:rPr>
          <w:sz w:val="24"/>
        </w:rPr>
        <w:t>Т.Н.Ситникова.</w:t>
      </w:r>
      <w:r>
        <w:rPr>
          <w:spacing w:val="-4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УМК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Канакиной,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Г. Горецкого. М.: ВАКО, 2014 г.</w:t>
      </w:r>
    </w:p>
    <w:p w:rsidR="006770E5" w:rsidRDefault="00E1390B">
      <w:pPr>
        <w:pStyle w:val="a4"/>
        <w:numPr>
          <w:ilvl w:val="0"/>
          <w:numId w:val="8"/>
        </w:numPr>
        <w:tabs>
          <w:tab w:val="left" w:pos="708"/>
        </w:tabs>
        <w:spacing w:before="200" w:line="276" w:lineRule="auto"/>
        <w:ind w:left="0" w:right="532" w:firstLine="0"/>
        <w:jc w:val="left"/>
        <w:rPr>
          <w:sz w:val="24"/>
        </w:rPr>
      </w:pPr>
      <w:r>
        <w:rPr>
          <w:sz w:val="24"/>
        </w:rPr>
        <w:t>Нефедова</w:t>
      </w:r>
      <w:r>
        <w:rPr>
          <w:spacing w:val="-5"/>
          <w:sz w:val="24"/>
        </w:rPr>
        <w:t xml:space="preserve"> </w:t>
      </w:r>
      <w:r>
        <w:rPr>
          <w:sz w:val="24"/>
        </w:rPr>
        <w:t>Е.А.,</w:t>
      </w:r>
      <w:r>
        <w:rPr>
          <w:spacing w:val="-5"/>
          <w:sz w:val="24"/>
        </w:rPr>
        <w:t xml:space="preserve"> </w:t>
      </w:r>
      <w:r>
        <w:rPr>
          <w:sz w:val="24"/>
        </w:rPr>
        <w:t>Узорова</w:t>
      </w:r>
      <w:r>
        <w:rPr>
          <w:spacing w:val="-5"/>
          <w:sz w:val="24"/>
        </w:rPr>
        <w:t xml:space="preserve"> </w:t>
      </w:r>
      <w:r>
        <w:rPr>
          <w:sz w:val="24"/>
        </w:rPr>
        <w:t>О.В.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речи.-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М.:АСТ </w:t>
      </w:r>
      <w:r>
        <w:rPr>
          <w:spacing w:val="-2"/>
          <w:sz w:val="24"/>
        </w:rPr>
        <w:t>Астрель,2014</w:t>
      </w:r>
    </w:p>
    <w:p w:rsidR="006770E5" w:rsidRDefault="00E1390B">
      <w:pPr>
        <w:pStyle w:val="a4"/>
        <w:numPr>
          <w:ilvl w:val="0"/>
          <w:numId w:val="8"/>
        </w:numPr>
        <w:tabs>
          <w:tab w:val="left" w:pos="708"/>
        </w:tabs>
        <w:spacing w:before="200" w:line="448" w:lineRule="auto"/>
        <w:ind w:left="0" w:right="955" w:firstLine="0"/>
        <w:jc w:val="left"/>
        <w:rPr>
          <w:sz w:val="24"/>
        </w:rPr>
      </w:pPr>
      <w:r>
        <w:rPr>
          <w:sz w:val="24"/>
        </w:rPr>
        <w:t>Словари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языку:</w:t>
      </w:r>
      <w:r>
        <w:rPr>
          <w:spacing w:val="-7"/>
          <w:sz w:val="24"/>
        </w:rPr>
        <w:t xml:space="preserve"> </w:t>
      </w:r>
      <w:r>
        <w:rPr>
          <w:sz w:val="24"/>
        </w:rPr>
        <w:t>толковый,</w:t>
      </w:r>
      <w:r>
        <w:rPr>
          <w:spacing w:val="-7"/>
          <w:sz w:val="24"/>
        </w:rPr>
        <w:t xml:space="preserve"> </w:t>
      </w:r>
      <w:r>
        <w:rPr>
          <w:sz w:val="24"/>
        </w:rPr>
        <w:t>морфемный,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словообразовательный, орфоэпический, фразеологизмов.</w:t>
      </w:r>
    </w:p>
    <w:p w:rsidR="006770E5" w:rsidRDefault="00E1390B">
      <w:pPr>
        <w:pStyle w:val="a4"/>
        <w:numPr>
          <w:ilvl w:val="0"/>
          <w:numId w:val="8"/>
        </w:numPr>
        <w:tabs>
          <w:tab w:val="left" w:pos="708"/>
        </w:tabs>
        <w:spacing w:before="3" w:line="276" w:lineRule="auto"/>
        <w:ind w:left="0" w:right="859" w:firstLine="0"/>
        <w:jc w:val="left"/>
        <w:rPr>
          <w:sz w:val="24"/>
        </w:rPr>
      </w:pPr>
      <w:r>
        <w:rPr>
          <w:sz w:val="24"/>
        </w:rPr>
        <w:t>Магнитная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таблиц, постеров и картинок.</w:t>
      </w:r>
    </w:p>
    <w:p w:rsidR="006770E5" w:rsidRDefault="00E1390B">
      <w:pPr>
        <w:pStyle w:val="a4"/>
        <w:numPr>
          <w:ilvl w:val="0"/>
          <w:numId w:val="8"/>
        </w:numPr>
        <w:tabs>
          <w:tab w:val="left" w:pos="708"/>
        </w:tabs>
        <w:spacing w:before="200"/>
        <w:ind w:left="708"/>
        <w:jc w:val="left"/>
        <w:rPr>
          <w:sz w:val="24"/>
        </w:rPr>
      </w:pPr>
      <w:r>
        <w:rPr>
          <w:sz w:val="24"/>
        </w:rPr>
        <w:t>Персональный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компьютер.</w:t>
      </w:r>
    </w:p>
    <w:p w:rsidR="006770E5" w:rsidRDefault="00E1390B">
      <w:pPr>
        <w:pStyle w:val="a4"/>
        <w:numPr>
          <w:ilvl w:val="0"/>
          <w:numId w:val="8"/>
        </w:numPr>
        <w:tabs>
          <w:tab w:val="left" w:pos="708"/>
        </w:tabs>
        <w:spacing w:before="241"/>
        <w:ind w:left="708"/>
        <w:jc w:val="left"/>
        <w:rPr>
          <w:sz w:val="24"/>
        </w:rPr>
      </w:pPr>
      <w:r>
        <w:rPr>
          <w:sz w:val="24"/>
        </w:rPr>
        <w:t>Интерактивная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доска.</w:t>
      </w:r>
    </w:p>
    <w:p w:rsidR="006770E5" w:rsidRDefault="00E1390B">
      <w:pPr>
        <w:pStyle w:val="a4"/>
        <w:numPr>
          <w:ilvl w:val="0"/>
          <w:numId w:val="8"/>
        </w:numPr>
        <w:tabs>
          <w:tab w:val="left" w:pos="708"/>
        </w:tabs>
        <w:spacing w:before="241"/>
        <w:ind w:left="708"/>
        <w:jc w:val="left"/>
        <w:rPr>
          <w:sz w:val="24"/>
        </w:rPr>
      </w:pPr>
      <w:r>
        <w:rPr>
          <w:sz w:val="24"/>
        </w:rPr>
        <w:t>Таблицы,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языку.</w:t>
      </w:r>
      <w:r>
        <w:rPr>
          <w:spacing w:val="-4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ЦОР:</w:t>
      </w:r>
    </w:p>
    <w:p w:rsidR="006770E5" w:rsidRDefault="00E1390B">
      <w:pPr>
        <w:pStyle w:val="a4"/>
        <w:numPr>
          <w:ilvl w:val="0"/>
          <w:numId w:val="8"/>
        </w:numPr>
        <w:tabs>
          <w:tab w:val="left" w:pos="708"/>
        </w:tabs>
        <w:spacing w:before="242"/>
        <w:ind w:left="708"/>
        <w:jc w:val="left"/>
        <w:rPr>
          <w:sz w:val="24"/>
        </w:rPr>
      </w:pPr>
      <w:r>
        <w:rPr>
          <w:sz w:val="24"/>
        </w:rPr>
        <w:t>Каталог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-4"/>
          <w:sz w:val="24"/>
        </w:rPr>
        <w:t xml:space="preserve"> </w:t>
      </w:r>
      <w:hyperlink r:id="rId32">
        <w:r>
          <w:rPr>
            <w:spacing w:val="-2"/>
            <w:sz w:val="24"/>
          </w:rPr>
          <w:t>http://katalog.iot.ru/</w:t>
        </w:r>
      </w:hyperlink>
    </w:p>
    <w:p w:rsidR="006770E5" w:rsidRDefault="00E1390B">
      <w:pPr>
        <w:pStyle w:val="a4"/>
        <w:numPr>
          <w:ilvl w:val="0"/>
          <w:numId w:val="8"/>
        </w:numPr>
        <w:tabs>
          <w:tab w:val="left" w:pos="708"/>
        </w:tabs>
        <w:spacing w:before="241"/>
        <w:ind w:left="708"/>
        <w:jc w:val="left"/>
        <w:rPr>
          <w:sz w:val="24"/>
        </w:rPr>
      </w:pPr>
      <w:r>
        <w:rPr>
          <w:sz w:val="24"/>
        </w:rPr>
        <w:t>Единое</w:t>
      </w:r>
      <w:r>
        <w:rPr>
          <w:spacing w:val="-6"/>
          <w:sz w:val="24"/>
        </w:rPr>
        <w:t xml:space="preserve"> </w:t>
      </w:r>
      <w:r>
        <w:rPr>
          <w:sz w:val="24"/>
        </w:rPr>
        <w:t>окно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ресурсам:</w:t>
      </w:r>
      <w:r>
        <w:rPr>
          <w:spacing w:val="-4"/>
          <w:sz w:val="24"/>
        </w:rPr>
        <w:t xml:space="preserve"> </w:t>
      </w:r>
      <w:hyperlink r:id="rId33">
        <w:r>
          <w:rPr>
            <w:spacing w:val="-2"/>
            <w:sz w:val="24"/>
          </w:rPr>
          <w:t>http://window.edu.ru/window</w:t>
        </w:r>
      </w:hyperlink>
    </w:p>
    <w:p w:rsidR="006770E5" w:rsidRDefault="00E1390B">
      <w:pPr>
        <w:pStyle w:val="a4"/>
        <w:numPr>
          <w:ilvl w:val="0"/>
          <w:numId w:val="8"/>
        </w:numPr>
        <w:tabs>
          <w:tab w:val="left" w:pos="708"/>
        </w:tabs>
        <w:spacing w:before="242" w:line="276" w:lineRule="auto"/>
        <w:ind w:left="0" w:right="1625" w:firstLine="0"/>
        <w:jc w:val="left"/>
        <w:rPr>
          <w:sz w:val="24"/>
        </w:rPr>
      </w:pPr>
      <w:r>
        <w:rPr>
          <w:sz w:val="24"/>
        </w:rPr>
        <w:lastRenderedPageBreak/>
        <w:t>Единая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ресурсов:</w:t>
      </w:r>
      <w:r>
        <w:rPr>
          <w:spacing w:val="-9"/>
          <w:sz w:val="24"/>
        </w:rPr>
        <w:t xml:space="preserve"> </w:t>
      </w:r>
      <w:hyperlink r:id="rId34">
        <w:r>
          <w:rPr>
            <w:sz w:val="24"/>
          </w:rPr>
          <w:t>http://school-</w:t>
        </w:r>
      </w:hyperlink>
      <w:r>
        <w:rPr>
          <w:sz w:val="24"/>
        </w:rPr>
        <w:t xml:space="preserve"> </w:t>
      </w:r>
      <w:r>
        <w:rPr>
          <w:spacing w:val="-2"/>
          <w:sz w:val="24"/>
        </w:rPr>
        <w:t>collection.edu.ru/</w:t>
      </w:r>
    </w:p>
    <w:p w:rsidR="006770E5" w:rsidRDefault="006770E5">
      <w:pPr>
        <w:pStyle w:val="a3"/>
        <w:jc w:val="left"/>
        <w:rPr>
          <w:sz w:val="24"/>
        </w:rPr>
      </w:pPr>
    </w:p>
    <w:p w:rsidR="006770E5" w:rsidRDefault="006770E5">
      <w:pPr>
        <w:pStyle w:val="a3"/>
        <w:spacing w:before="165"/>
        <w:jc w:val="left"/>
        <w:rPr>
          <w:sz w:val="24"/>
        </w:rPr>
      </w:pPr>
    </w:p>
    <w:p w:rsidR="006770E5" w:rsidRDefault="00E1390B">
      <w:pPr>
        <w:rPr>
          <w:sz w:val="24"/>
        </w:rPr>
      </w:pPr>
      <w:r>
        <w:rPr>
          <w:sz w:val="24"/>
        </w:rPr>
        <w:t>ЦИФРОВЫЕ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ИНТЕРНЕТ</w:t>
      </w:r>
    </w:p>
    <w:p w:rsidR="006770E5" w:rsidRDefault="00E1390B">
      <w:pPr>
        <w:pStyle w:val="a4"/>
        <w:numPr>
          <w:ilvl w:val="0"/>
          <w:numId w:val="9"/>
        </w:numPr>
        <w:tabs>
          <w:tab w:val="left" w:pos="708"/>
        </w:tabs>
        <w:spacing w:before="241"/>
        <w:ind w:left="708"/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hyperlink r:id="rId35">
        <w:r>
          <w:rPr>
            <w:spacing w:val="-2"/>
            <w:sz w:val="24"/>
          </w:rPr>
          <w:t>http://www.mon.gov.ru</w:t>
        </w:r>
      </w:hyperlink>
    </w:p>
    <w:p w:rsidR="006770E5" w:rsidRDefault="00E1390B">
      <w:pPr>
        <w:pStyle w:val="a4"/>
        <w:numPr>
          <w:ilvl w:val="0"/>
          <w:numId w:val="9"/>
        </w:numPr>
        <w:tabs>
          <w:tab w:val="left" w:pos="708"/>
        </w:tabs>
        <w:spacing w:before="242"/>
        <w:ind w:left="708"/>
        <w:rPr>
          <w:sz w:val="24"/>
        </w:rPr>
      </w:pPr>
      <w:r>
        <w:rPr>
          <w:sz w:val="24"/>
        </w:rPr>
        <w:t>Сайт</w:t>
      </w:r>
      <w:r>
        <w:rPr>
          <w:spacing w:val="-7"/>
          <w:sz w:val="24"/>
        </w:rPr>
        <w:t xml:space="preserve"> </w:t>
      </w:r>
      <w:r>
        <w:rPr>
          <w:sz w:val="24"/>
        </w:rPr>
        <w:t>Рособразования</w:t>
      </w:r>
      <w:r>
        <w:rPr>
          <w:spacing w:val="-5"/>
          <w:sz w:val="24"/>
        </w:rPr>
        <w:t xml:space="preserve"> </w:t>
      </w:r>
      <w:hyperlink r:id="rId36">
        <w:r>
          <w:rPr>
            <w:spacing w:val="-2"/>
            <w:sz w:val="24"/>
          </w:rPr>
          <w:t>http://www.ed.gov.ru</w:t>
        </w:r>
      </w:hyperlink>
    </w:p>
    <w:p w:rsidR="006770E5" w:rsidRDefault="00E1390B">
      <w:pPr>
        <w:pStyle w:val="a4"/>
        <w:numPr>
          <w:ilvl w:val="0"/>
          <w:numId w:val="9"/>
        </w:numPr>
        <w:tabs>
          <w:tab w:val="left" w:pos="708"/>
        </w:tabs>
        <w:spacing w:before="241"/>
        <w:ind w:left="708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6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6"/>
          <w:sz w:val="24"/>
        </w:rPr>
        <w:t xml:space="preserve"> </w:t>
      </w:r>
      <w:hyperlink r:id="rId37">
        <w:r>
          <w:rPr>
            <w:spacing w:val="-2"/>
            <w:sz w:val="24"/>
          </w:rPr>
          <w:t>http://www.edu.ru</w:t>
        </w:r>
      </w:hyperlink>
    </w:p>
    <w:p w:rsidR="006770E5" w:rsidRDefault="00E1390B">
      <w:pPr>
        <w:pStyle w:val="a4"/>
        <w:numPr>
          <w:ilvl w:val="0"/>
          <w:numId w:val="9"/>
        </w:numPr>
        <w:tabs>
          <w:tab w:val="left" w:pos="708"/>
        </w:tabs>
        <w:spacing w:before="242"/>
        <w:ind w:left="708"/>
        <w:rPr>
          <w:sz w:val="24"/>
        </w:rPr>
      </w:pPr>
      <w:r>
        <w:rPr>
          <w:sz w:val="24"/>
        </w:rPr>
        <w:t>Российский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6"/>
          <w:sz w:val="24"/>
        </w:rPr>
        <w:t xml:space="preserve"> </w:t>
      </w:r>
      <w:hyperlink r:id="rId38">
        <w:r>
          <w:rPr>
            <w:spacing w:val="-2"/>
            <w:sz w:val="24"/>
          </w:rPr>
          <w:t>http://www.school.edu.ru</w:t>
        </w:r>
      </w:hyperlink>
    </w:p>
    <w:p w:rsidR="006770E5" w:rsidRDefault="00E1390B">
      <w:pPr>
        <w:pStyle w:val="a4"/>
        <w:numPr>
          <w:ilvl w:val="0"/>
          <w:numId w:val="9"/>
        </w:numPr>
        <w:tabs>
          <w:tab w:val="left" w:pos="708"/>
        </w:tabs>
        <w:spacing w:before="241" w:line="276" w:lineRule="auto"/>
        <w:ind w:left="0" w:right="622" w:firstLine="0"/>
        <w:rPr>
          <w:sz w:val="24"/>
        </w:rPr>
      </w:pPr>
      <w:r>
        <w:rPr>
          <w:sz w:val="24"/>
        </w:rPr>
        <w:t>Каталог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hyperlink r:id="rId39">
        <w:r>
          <w:rPr>
            <w:sz w:val="24"/>
          </w:rPr>
          <w:t>http://www.ndce.edu.ru</w:t>
        </w:r>
      </w:hyperlink>
      <w:r>
        <w:rPr>
          <w:spacing w:val="-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электронных образовательных ресурсов для общего образования 1-4 класс</w:t>
      </w:r>
    </w:p>
    <w:p w:rsidR="006770E5" w:rsidRDefault="00E1390B">
      <w:pPr>
        <w:pStyle w:val="a4"/>
        <w:numPr>
          <w:ilvl w:val="0"/>
          <w:numId w:val="9"/>
        </w:numPr>
        <w:tabs>
          <w:tab w:val="left" w:pos="708"/>
        </w:tabs>
        <w:spacing w:before="71"/>
        <w:ind w:left="708"/>
        <w:rPr>
          <w:sz w:val="24"/>
        </w:rPr>
      </w:pPr>
      <w:r>
        <w:rPr>
          <w:sz w:val="24"/>
        </w:rPr>
        <w:t>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4"/>
          <w:sz w:val="24"/>
        </w:rPr>
        <w:t xml:space="preserve"> </w:t>
      </w:r>
      <w:hyperlink r:id="rId40">
        <w:r>
          <w:rPr>
            <w:spacing w:val="-2"/>
            <w:sz w:val="24"/>
          </w:rPr>
          <w:t>http://www.portalschool.ru</w:t>
        </w:r>
      </w:hyperlink>
    </w:p>
    <w:p w:rsidR="006770E5" w:rsidRDefault="00E1390B">
      <w:pPr>
        <w:pStyle w:val="a4"/>
        <w:numPr>
          <w:ilvl w:val="0"/>
          <w:numId w:val="9"/>
        </w:numPr>
        <w:tabs>
          <w:tab w:val="left" w:pos="708"/>
        </w:tabs>
        <w:spacing w:before="241" w:line="276" w:lineRule="auto"/>
        <w:ind w:left="0" w:right="446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1"/>
          <w:sz w:val="24"/>
        </w:rPr>
        <w:t xml:space="preserve"> </w:t>
      </w:r>
      <w:r>
        <w:rPr>
          <w:sz w:val="24"/>
        </w:rPr>
        <w:t>«Информационно-</w:t>
      </w:r>
      <w:r>
        <w:rPr>
          <w:spacing w:val="-11"/>
          <w:sz w:val="24"/>
        </w:rPr>
        <w:t xml:space="preserve"> </w:t>
      </w:r>
      <w:hyperlink r:id="rId41">
        <w:r>
          <w:rPr>
            <w:sz w:val="24"/>
          </w:rPr>
          <w:t>http://www.ict.edu.ru</w:t>
        </w:r>
      </w:hyperlink>
      <w:r>
        <w:rPr>
          <w:spacing w:val="-11"/>
          <w:sz w:val="24"/>
        </w:rPr>
        <w:t xml:space="preserve"> </w:t>
      </w:r>
      <w:r>
        <w:rPr>
          <w:sz w:val="24"/>
        </w:rPr>
        <w:t>коммуникационные технологии в образовании»</w:t>
      </w:r>
    </w:p>
    <w:p w:rsidR="006770E5" w:rsidRDefault="00E1390B">
      <w:pPr>
        <w:pStyle w:val="a4"/>
        <w:numPr>
          <w:ilvl w:val="0"/>
          <w:numId w:val="9"/>
        </w:numPr>
        <w:tabs>
          <w:tab w:val="left" w:pos="708"/>
        </w:tabs>
        <w:spacing w:before="200"/>
        <w:ind w:left="708"/>
        <w:rPr>
          <w:sz w:val="24"/>
        </w:rPr>
      </w:pPr>
      <w:r>
        <w:rPr>
          <w:sz w:val="24"/>
        </w:rPr>
        <w:t>Российский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hyperlink r:id="rId42">
        <w:r>
          <w:rPr>
            <w:spacing w:val="-2"/>
            <w:sz w:val="24"/>
          </w:rPr>
          <w:t>http://www.opennet.edu.ru</w:t>
        </w:r>
      </w:hyperlink>
    </w:p>
    <w:p w:rsidR="006770E5" w:rsidRDefault="00E1390B">
      <w:pPr>
        <w:pStyle w:val="a4"/>
        <w:numPr>
          <w:ilvl w:val="0"/>
          <w:numId w:val="9"/>
        </w:numPr>
        <w:tabs>
          <w:tab w:val="left" w:pos="708"/>
        </w:tabs>
        <w:spacing w:before="241" w:line="276" w:lineRule="auto"/>
        <w:ind w:left="0" w:right="971" w:firstLine="0"/>
        <w:rPr>
          <w:sz w:val="24"/>
        </w:rPr>
      </w:pPr>
      <w:r>
        <w:rPr>
          <w:sz w:val="24"/>
        </w:rPr>
        <w:t>Сайт</w:t>
      </w:r>
      <w:r>
        <w:rPr>
          <w:spacing w:val="-7"/>
          <w:sz w:val="24"/>
        </w:rPr>
        <w:t xml:space="preserve"> </w:t>
      </w:r>
      <w:r>
        <w:rPr>
          <w:sz w:val="24"/>
        </w:rPr>
        <w:t>«Начальная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онлайн-поддержкой</w:t>
      </w:r>
      <w:r>
        <w:rPr>
          <w:spacing w:val="-7"/>
          <w:sz w:val="24"/>
        </w:rPr>
        <w:t xml:space="preserve"> </w:t>
      </w:r>
      <w:hyperlink r:id="rId43">
        <w:r>
          <w:rPr>
            <w:sz w:val="24"/>
          </w:rPr>
          <w:t>http://1-4.prosv.ru</w:t>
        </w:r>
      </w:hyperlink>
      <w:r>
        <w:rPr>
          <w:spacing w:val="-7"/>
          <w:sz w:val="24"/>
        </w:rPr>
        <w:t xml:space="preserve"> </w:t>
      </w:r>
      <w:r>
        <w:rPr>
          <w:sz w:val="24"/>
        </w:rPr>
        <w:t>учебников комплекта «Школа России» 1-4 кл.</w:t>
      </w:r>
    </w:p>
    <w:p w:rsidR="006770E5" w:rsidRDefault="00E1390B">
      <w:pPr>
        <w:pStyle w:val="a4"/>
        <w:numPr>
          <w:ilvl w:val="0"/>
          <w:numId w:val="9"/>
        </w:numPr>
        <w:tabs>
          <w:tab w:val="left" w:pos="708"/>
        </w:tabs>
        <w:spacing w:before="200"/>
        <w:ind w:left="708"/>
        <w:rPr>
          <w:sz w:val="24"/>
        </w:rPr>
      </w:pPr>
      <w:r>
        <w:rPr>
          <w:sz w:val="24"/>
        </w:rPr>
        <w:t>Газета</w:t>
      </w:r>
      <w:r>
        <w:rPr>
          <w:spacing w:val="-7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Дом</w:t>
      </w:r>
      <w:r>
        <w:rPr>
          <w:spacing w:val="-4"/>
          <w:sz w:val="24"/>
        </w:rPr>
        <w:t xml:space="preserve"> </w:t>
      </w:r>
      <w:hyperlink r:id="rId44">
        <w:r>
          <w:rPr>
            <w:spacing w:val="-2"/>
            <w:sz w:val="24"/>
          </w:rPr>
          <w:t>http://www.math.1september.ru</w:t>
        </w:r>
      </w:hyperlink>
    </w:p>
    <w:p w:rsidR="006770E5" w:rsidRDefault="00E1390B">
      <w:pPr>
        <w:spacing w:before="242"/>
        <w:rPr>
          <w:sz w:val="24"/>
        </w:rPr>
      </w:pPr>
      <w:r>
        <w:rPr>
          <w:sz w:val="24"/>
        </w:rPr>
        <w:t>«Первое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сентября»</w:t>
      </w:r>
    </w:p>
    <w:p w:rsidR="006770E5" w:rsidRDefault="00E1390B">
      <w:pPr>
        <w:pStyle w:val="a4"/>
        <w:numPr>
          <w:ilvl w:val="0"/>
          <w:numId w:val="9"/>
        </w:numPr>
        <w:tabs>
          <w:tab w:val="left" w:pos="708"/>
        </w:tabs>
        <w:spacing w:before="241" w:line="276" w:lineRule="auto"/>
        <w:ind w:left="0" w:right="513" w:firstLine="0"/>
        <w:rPr>
          <w:sz w:val="24"/>
        </w:rPr>
      </w:pP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интернет-проекта</w:t>
      </w:r>
      <w:r>
        <w:rPr>
          <w:spacing w:val="-6"/>
          <w:sz w:val="24"/>
        </w:rPr>
        <w:t xml:space="preserve"> </w:t>
      </w:r>
      <w:r>
        <w:rPr>
          <w:sz w:val="24"/>
        </w:rPr>
        <w:t>«Копилка</w:t>
      </w:r>
      <w:r>
        <w:rPr>
          <w:spacing w:val="-6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6"/>
          <w:sz w:val="24"/>
        </w:rPr>
        <w:t xml:space="preserve"> </w:t>
      </w:r>
      <w:hyperlink r:id="rId45">
        <w:r>
          <w:rPr>
            <w:sz w:val="24"/>
          </w:rPr>
          <w:t>http://nsportal.ru</w:t>
        </w:r>
      </w:hyperlink>
      <w:r>
        <w:rPr>
          <w:spacing w:val="-6"/>
          <w:sz w:val="24"/>
        </w:rPr>
        <w:t xml:space="preserve"> </w:t>
      </w: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учителей»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1-4 </w:t>
      </w:r>
      <w:r>
        <w:rPr>
          <w:spacing w:val="-2"/>
          <w:sz w:val="24"/>
        </w:rPr>
        <w:t>класс</w:t>
      </w:r>
    </w:p>
    <w:p w:rsidR="006770E5" w:rsidRDefault="00E1390B">
      <w:pPr>
        <w:pStyle w:val="a4"/>
        <w:numPr>
          <w:ilvl w:val="0"/>
          <w:numId w:val="9"/>
        </w:numPr>
        <w:tabs>
          <w:tab w:val="left" w:pos="708"/>
        </w:tabs>
        <w:spacing w:before="200" w:line="276" w:lineRule="auto"/>
        <w:ind w:left="0" w:right="508" w:firstLine="0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«Я</w:t>
      </w:r>
      <w:r>
        <w:rPr>
          <w:spacing w:val="-5"/>
          <w:sz w:val="24"/>
        </w:rPr>
        <w:t xml:space="preserve"> </w:t>
      </w:r>
      <w:r>
        <w:rPr>
          <w:sz w:val="24"/>
        </w:rPr>
        <w:t>иду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языка»</w:t>
      </w:r>
      <w:r>
        <w:rPr>
          <w:spacing w:val="-5"/>
          <w:sz w:val="24"/>
        </w:rPr>
        <w:t xml:space="preserve"> </w:t>
      </w:r>
      <w:hyperlink r:id="rId46">
        <w:r>
          <w:rPr>
            <w:sz w:val="24"/>
          </w:rPr>
          <w:t>http://www.rus.1september.ru</w:t>
        </w:r>
      </w:hyperlink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электронная версия газеты «Русский язык» 1-4 кл.</w:t>
      </w:r>
    </w:p>
    <w:p w:rsidR="006770E5" w:rsidRDefault="00E1390B">
      <w:pPr>
        <w:pStyle w:val="a4"/>
        <w:numPr>
          <w:ilvl w:val="0"/>
          <w:numId w:val="9"/>
        </w:numPr>
        <w:tabs>
          <w:tab w:val="left" w:pos="708"/>
        </w:tabs>
        <w:spacing w:before="200"/>
        <w:ind w:left="708"/>
        <w:rPr>
          <w:sz w:val="24"/>
        </w:rPr>
      </w:pPr>
      <w:r>
        <w:rPr>
          <w:sz w:val="24"/>
        </w:rPr>
        <w:t>Колл</w:t>
      </w:r>
      <w:r>
        <w:rPr>
          <w:sz w:val="24"/>
        </w:rPr>
        <w:t>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«Мировая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-6"/>
          <w:sz w:val="24"/>
        </w:rPr>
        <w:t xml:space="preserve"> </w:t>
      </w:r>
      <w:hyperlink r:id="rId47">
        <w:r>
          <w:rPr>
            <w:spacing w:val="-2"/>
            <w:sz w:val="24"/>
          </w:rPr>
          <w:t>http://www.art.september.ru</w:t>
        </w:r>
      </w:hyperlink>
    </w:p>
    <w:p w:rsidR="006770E5" w:rsidRDefault="00E1390B">
      <w:pPr>
        <w:pStyle w:val="a4"/>
        <w:numPr>
          <w:ilvl w:val="0"/>
          <w:numId w:val="9"/>
        </w:numPr>
        <w:tabs>
          <w:tab w:val="left" w:pos="708"/>
        </w:tabs>
        <w:spacing w:before="242" w:line="448" w:lineRule="auto"/>
        <w:ind w:left="0" w:right="2468" w:firstLine="0"/>
        <w:rPr>
          <w:sz w:val="24"/>
        </w:rPr>
      </w:pPr>
      <w:r>
        <w:rPr>
          <w:sz w:val="24"/>
        </w:rPr>
        <w:t>Музыкальная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4"/>
          <w:sz w:val="24"/>
        </w:rPr>
        <w:t xml:space="preserve"> </w:t>
      </w:r>
      <w:hyperlink r:id="rId48">
        <w:r>
          <w:rPr>
            <w:sz w:val="24"/>
          </w:rPr>
          <w:t>http://www.musik.edu.ru</w:t>
        </w:r>
      </w:hyperlink>
      <w:r>
        <w:rPr>
          <w:sz w:val="24"/>
        </w:rPr>
        <w:t xml:space="preserve"> общеобразовательного портала</w:t>
      </w:r>
    </w:p>
    <w:p w:rsidR="006770E5" w:rsidRDefault="00E1390B">
      <w:pPr>
        <w:pStyle w:val="a4"/>
        <w:numPr>
          <w:ilvl w:val="0"/>
          <w:numId w:val="9"/>
        </w:numPr>
        <w:tabs>
          <w:tab w:val="left" w:pos="708"/>
        </w:tabs>
        <w:spacing w:before="2" w:line="276" w:lineRule="auto"/>
        <w:ind w:left="0" w:right="759" w:firstLine="0"/>
        <w:rPr>
          <w:sz w:val="24"/>
        </w:rPr>
      </w:pPr>
      <w:r>
        <w:rPr>
          <w:sz w:val="24"/>
        </w:rPr>
        <w:t>Официальн</w:t>
      </w:r>
      <w:r>
        <w:rPr>
          <w:sz w:val="24"/>
        </w:rPr>
        <w:t>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5"/>
          <w:sz w:val="24"/>
        </w:rPr>
        <w:t xml:space="preserve"> </w:t>
      </w:r>
      <w:hyperlink r:id="rId49">
        <w:r>
          <w:rPr>
            <w:sz w:val="24"/>
          </w:rPr>
          <w:t>www.nachalka.com</w:t>
        </w:r>
      </w:hyperlink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(1-4 </w:t>
      </w:r>
      <w:r>
        <w:rPr>
          <w:spacing w:val="-2"/>
          <w:sz w:val="24"/>
        </w:rPr>
        <w:t>класс)</w:t>
      </w:r>
    </w:p>
    <w:p w:rsidR="006770E5" w:rsidRDefault="006770E5">
      <w:pPr>
        <w:pStyle w:val="a4"/>
        <w:spacing w:line="276" w:lineRule="auto"/>
        <w:jc w:val="left"/>
        <w:rPr>
          <w:sz w:val="24"/>
        </w:rPr>
        <w:sectPr w:rsidR="006770E5">
          <w:pgSz w:w="11910" w:h="16390"/>
          <w:pgMar w:top="1060" w:right="708" w:bottom="280" w:left="1700" w:header="720" w:footer="720" w:gutter="0"/>
          <w:cols w:space="720"/>
        </w:sectPr>
      </w:pPr>
    </w:p>
    <w:p w:rsidR="006770E5" w:rsidRDefault="006770E5">
      <w:pPr>
        <w:pStyle w:val="a3"/>
        <w:spacing w:before="4"/>
        <w:jc w:val="left"/>
        <w:rPr>
          <w:sz w:val="17"/>
        </w:rPr>
      </w:pPr>
    </w:p>
    <w:sectPr w:rsidR="006770E5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90B" w:rsidRDefault="00E1390B">
      <w:r>
        <w:separator/>
      </w:r>
    </w:p>
  </w:endnote>
  <w:endnote w:type="continuationSeparator" w:id="0">
    <w:p w:rsidR="00E1390B" w:rsidRDefault="00E1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90B" w:rsidRDefault="00E1390B">
      <w:r>
        <w:separator/>
      </w:r>
    </w:p>
  </w:footnote>
  <w:footnote w:type="continuationSeparator" w:id="0">
    <w:p w:rsidR="00E1390B" w:rsidRDefault="00E13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"/>
      <w:lvlJc w:val="left"/>
      <w:pPr>
        <w:ind w:left="331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55" w:hanging="21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71" w:hanging="2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7" w:hanging="2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2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9" w:hanging="2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2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2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210"/>
      </w:pPr>
      <w:rPr>
        <w:rFonts w:hint="default"/>
        <w:lang w:val="ru-RU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2"/>
      <w:numFmt w:val="decimal"/>
      <w:lvlText w:val="%1"/>
      <w:lvlJc w:val="left"/>
      <w:pPr>
        <w:ind w:left="331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4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2"/>
      <w:numFmt w:val="decimal"/>
      <w:lvlText w:val="%1"/>
      <w:lvlJc w:val="left"/>
      <w:pPr>
        <w:ind w:left="331" w:hanging="2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98" w:hanging="21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56" w:hanging="2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4" w:hanging="2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2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1" w:hanging="2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9" w:hanging="2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2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6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numFmt w:val="bullet"/>
      <w:lvlText w:val="•"/>
      <w:lvlJc w:val="left"/>
      <w:pPr>
        <w:ind w:left="40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70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79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5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8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03D62ECE"/>
    <w:multiLevelType w:val="multilevel"/>
    <w:tmpl w:val="03D62ECE"/>
    <w:lvl w:ilvl="0">
      <w:start w:val="1"/>
      <w:numFmt w:val="decimal"/>
      <w:lvlText w:val="%1"/>
      <w:lvlJc w:val="left"/>
      <w:pPr>
        <w:ind w:left="331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55" w:hanging="21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71" w:hanging="2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7" w:hanging="2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2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9" w:hanging="2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2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2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25B654F3"/>
    <w:multiLevelType w:val="multilevel"/>
    <w:tmpl w:val="25B654F3"/>
    <w:lvl w:ilvl="0">
      <w:numFmt w:val="bullet"/>
      <w:lvlText w:val="•"/>
      <w:lvlJc w:val="left"/>
      <w:pPr>
        <w:ind w:left="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59ADCABA"/>
    <w:multiLevelType w:val="multilevel"/>
    <w:tmpl w:val="59ADCABA"/>
    <w:lvl w:ilvl="0">
      <w:start w:val="1"/>
      <w:numFmt w:val="decimal"/>
      <w:lvlText w:val="%1)"/>
      <w:lvlJc w:val="left"/>
      <w:pPr>
        <w:ind w:left="424" w:hanging="3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4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2183CF9"/>
    <w:multiLevelType w:val="multilevel"/>
    <w:tmpl w:val="72183CF9"/>
    <w:lvl w:ilvl="0">
      <w:numFmt w:val="bullet"/>
      <w:lvlText w:val="-"/>
      <w:lvlJc w:val="left"/>
      <w:pPr>
        <w:ind w:left="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E5"/>
    <w:rsid w:val="006770E5"/>
    <w:rsid w:val="0077211C"/>
    <w:rsid w:val="00E1390B"/>
    <w:rsid w:val="5CC3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403E6-FAE9-423F-BD57-B24BB2EB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6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64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orkprogram.edsoo.ru/templates/415#_ftn1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9" Type="http://schemas.openxmlformats.org/officeDocument/2006/relationships/hyperlink" Target="http://www.ndce.edu.ru/" TargetMode="External"/><Relationship Id="rId21" Type="http://schemas.openxmlformats.org/officeDocument/2006/relationships/hyperlink" Target="https://m.edsoo.ru/7f410de8" TargetMode="External"/><Relationship Id="rId34" Type="http://schemas.openxmlformats.org/officeDocument/2006/relationships/hyperlink" Target="http://school/" TargetMode="External"/><Relationship Id="rId42" Type="http://schemas.openxmlformats.org/officeDocument/2006/relationships/hyperlink" Target="http://www.opennet.edu.ru/" TargetMode="External"/><Relationship Id="rId47" Type="http://schemas.openxmlformats.org/officeDocument/2006/relationships/hyperlink" Target="http://www.art.september.ru/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1da6" TargetMode="External"/><Relationship Id="rId11" Type="http://schemas.openxmlformats.org/officeDocument/2006/relationships/hyperlink" Target="https://workprogram.edsoo.ru/templates/415#_ftn1" TargetMode="External"/><Relationship Id="rId24" Type="http://schemas.openxmlformats.org/officeDocument/2006/relationships/hyperlink" Target="https://m.edsoo.ru/7f411da6" TargetMode="External"/><Relationship Id="rId32" Type="http://schemas.openxmlformats.org/officeDocument/2006/relationships/hyperlink" Target="http://katalog.iot.ru/" TargetMode="External"/><Relationship Id="rId37" Type="http://schemas.openxmlformats.org/officeDocument/2006/relationships/hyperlink" Target="http://www.edu.ru/" TargetMode="External"/><Relationship Id="rId40" Type="http://schemas.openxmlformats.org/officeDocument/2006/relationships/hyperlink" Target="http://www.portalschool.ru/" TargetMode="External"/><Relationship Id="rId45" Type="http://schemas.openxmlformats.org/officeDocument/2006/relationships/hyperlink" Target="http://nsportal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orkprogram.edsoo.ru/templates/2487137#_ftnref1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1da6" TargetMode="External"/><Relationship Id="rId36" Type="http://schemas.openxmlformats.org/officeDocument/2006/relationships/hyperlink" Target="http://www.ed.gov.ru/" TargetMode="External"/><Relationship Id="rId49" Type="http://schemas.openxmlformats.org/officeDocument/2006/relationships/hyperlink" Target="http://www.nachalka.com/" TargetMode="External"/><Relationship Id="rId10" Type="http://schemas.openxmlformats.org/officeDocument/2006/relationships/hyperlink" Target="https://workprogram.edsoo.ru/templates/415#_ftn1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1da6" TargetMode="External"/><Relationship Id="rId44" Type="http://schemas.openxmlformats.org/officeDocument/2006/relationships/hyperlink" Target="http://www.math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#_ftn1" TargetMode="External"/><Relationship Id="rId14" Type="http://schemas.openxmlformats.org/officeDocument/2006/relationships/hyperlink" Target="https://workprogram.edsoo.ru/templates/2487137#_ftnref1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://www.mon.gov.ru/" TargetMode="External"/><Relationship Id="rId43" Type="http://schemas.openxmlformats.org/officeDocument/2006/relationships/hyperlink" Target="http://1-4.prosv.ru/" TargetMode="External"/><Relationship Id="rId48" Type="http://schemas.openxmlformats.org/officeDocument/2006/relationships/hyperlink" Target="http://www.musik.edu.ru/" TargetMode="External"/><Relationship Id="rId8" Type="http://schemas.openxmlformats.org/officeDocument/2006/relationships/hyperlink" Target="https://workprogram.edsoo.ru/templates/415#_ftn1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orkprogram.edsoo.ru/templates/415#_ftn1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33" Type="http://schemas.openxmlformats.org/officeDocument/2006/relationships/hyperlink" Target="http://window.edu.ru/window" TargetMode="External"/><Relationship Id="rId38" Type="http://schemas.openxmlformats.org/officeDocument/2006/relationships/hyperlink" Target="http://www.school.edu.ru/" TargetMode="External"/><Relationship Id="rId46" Type="http://schemas.openxmlformats.org/officeDocument/2006/relationships/hyperlink" Target="http://www.rus.1september.ru/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://www.ict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77</Pages>
  <Words>16962</Words>
  <Characters>96689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Лейсан</cp:lastModifiedBy>
  <cp:revision>2</cp:revision>
  <dcterms:created xsi:type="dcterms:W3CDTF">2026-02-25T11:19:00Z</dcterms:created>
  <dcterms:modified xsi:type="dcterms:W3CDTF">2026-02-25T11:19:00Z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2026-02-24T00:00:00Z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1049-12.2.0.23197</vt:lpwstr>
  </property>
  <property fmtid="{D5CDD505-2E9C-101B-9397-08002B2CF9AE}" pid="7" name="ICV">
    <vt:lpwstr>C7BB8385DDBB48CFADADD4C29006DF0E_12</vt:lpwstr>
  </property>
</Properties>
</file>